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99ef00" w14:textId="699ef0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"Алтай ауданында мемлекеттік қызметтерді көрсету ережелерін бекіту туралы" Алтай ауданы әкімдігінің 2022 жылғы 2 қарашадағы № 533 қаулысына өзгерістер мен толықтырулар енгізу туралы</w:t>
      </w:r>
    </w:p>
    <w:p>
      <w:pPr>
        <w:spacing w:after="0"/>
        <w:ind w:left="0"/>
        <w:jc w:val="both"/>
      </w:pPr>
      <w:r>
        <w:rPr>
          <w:rFonts w:ascii="Times New Roman"/>
          <w:b w:val="false"/>
          <w:i w:val="false"/>
          <w:color w:val="000000"/>
          <w:sz w:val="28"/>
        </w:rPr>
        <w:t>Шығыс Қазақстан облысы Алтай ауданы әкімдігінің 2026 жылғы 28 қыаңтардағы № 33 қаулысы</w:t>
      </w:r>
    </w:p>
    <w:p>
      <w:pPr>
        <w:spacing w:after="0"/>
        <w:ind w:left="0"/>
        <w:jc w:val="both"/>
      </w:pPr>
      <w:bookmarkStart w:name="z5" w:id="0"/>
      <w:r>
        <w:rPr>
          <w:rFonts w:ascii="Times New Roman"/>
          <w:b w:val="false"/>
          <w:i w:val="false"/>
          <w:color w:val="000000"/>
          <w:sz w:val="28"/>
        </w:rPr>
        <w:t>
      Алтай ауданының әкімдігі ҚАУЛЫ ЕТЕДІ:</w:t>
      </w:r>
    </w:p>
    <w:bookmarkEnd w:id="0"/>
    <w:bookmarkStart w:name="z6" w:id="1"/>
    <w:p>
      <w:pPr>
        <w:spacing w:after="0"/>
        <w:ind w:left="0"/>
        <w:jc w:val="both"/>
      </w:pPr>
      <w:r>
        <w:rPr>
          <w:rFonts w:ascii="Times New Roman"/>
          <w:b w:val="false"/>
          <w:i w:val="false"/>
          <w:color w:val="000000"/>
          <w:sz w:val="28"/>
        </w:rPr>
        <w:t xml:space="preserve">
      1. Алтай ауданы әкімдігінің 2022 жылғы 2 қарашадағы "Алтай ауданында коммуналдық қызметтерді көрсету ережелерін бекіту туралы" № 553 </w:t>
      </w:r>
      <w:r>
        <w:rPr>
          <w:rFonts w:ascii="Times New Roman"/>
          <w:b w:val="false"/>
          <w:i w:val="false"/>
          <w:color w:val="000000"/>
          <w:sz w:val="28"/>
        </w:rPr>
        <w:t>қаулысына</w:t>
      </w:r>
      <w:r>
        <w:rPr>
          <w:rFonts w:ascii="Times New Roman"/>
          <w:b w:val="false"/>
          <w:i w:val="false"/>
          <w:color w:val="000000"/>
          <w:sz w:val="28"/>
        </w:rPr>
        <w:t xml:space="preserve"> келесідей өзгерістер енгізілсін:</w:t>
      </w:r>
    </w:p>
    <w:bookmarkEnd w:id="1"/>
    <w:bookmarkStart w:name="z7" w:id="2"/>
    <w:p>
      <w:pPr>
        <w:spacing w:after="0"/>
        <w:ind w:left="0"/>
        <w:jc w:val="both"/>
      </w:pPr>
      <w:r>
        <w:rPr>
          <w:rFonts w:ascii="Times New Roman"/>
          <w:b w:val="false"/>
          <w:i w:val="false"/>
          <w:color w:val="000000"/>
          <w:sz w:val="28"/>
        </w:rPr>
        <w:t xml:space="preserve">
      көрсетілген қаулымен бекітілген, Алтай ауданы бойынша коммуналдық қызметтерді көрсету </w:t>
      </w:r>
      <w:r>
        <w:rPr>
          <w:rFonts w:ascii="Times New Roman"/>
          <w:b w:val="false"/>
          <w:i w:val="false"/>
          <w:color w:val="000000"/>
          <w:sz w:val="28"/>
        </w:rPr>
        <w:t>ережелеріне</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2-тармақта</w:t>
      </w:r>
      <w:r>
        <w:rPr>
          <w:rFonts w:ascii="Times New Roman"/>
          <w:b w:val="false"/>
          <w:i w:val="false"/>
          <w:color w:val="000000"/>
          <w:sz w:val="28"/>
        </w:rPr>
        <w:t>:</w:t>
      </w:r>
    </w:p>
    <w:bookmarkStart w:name="z9" w:id="3"/>
    <w:p>
      <w:pPr>
        <w:spacing w:after="0"/>
        <w:ind w:left="0"/>
        <w:jc w:val="both"/>
      </w:pPr>
      <w:r>
        <w:rPr>
          <w:rFonts w:ascii="Times New Roman"/>
          <w:b w:val="false"/>
          <w:i w:val="false"/>
          <w:color w:val="000000"/>
          <w:sz w:val="28"/>
        </w:rPr>
        <w:t>
      1) тармақша мынадай редакцияда жазылсын:</w:t>
      </w:r>
    </w:p>
    <w:bookmarkEnd w:id="3"/>
    <w:bookmarkStart w:name="z10" w:id="4"/>
    <w:p>
      <w:pPr>
        <w:spacing w:after="0"/>
        <w:ind w:left="0"/>
        <w:jc w:val="both"/>
      </w:pPr>
      <w:r>
        <w:rPr>
          <w:rFonts w:ascii="Times New Roman"/>
          <w:b w:val="false"/>
          <w:i w:val="false"/>
          <w:color w:val="000000"/>
          <w:sz w:val="28"/>
        </w:rPr>
        <w:t>
      "1) бірыңғай төлем құжаты - коммуналдық және қосымша қызметтерге ақы төлеуді жүзеге асыру үшін жасалған, төлем және (немесе) ақша аударымы негізінде немесе оның көмегімен жүзеге асырылатын электрондық нысанда қалыптастырылған құжат;"</w:t>
      </w:r>
    </w:p>
    <w:bookmarkEnd w:id="4"/>
    <w:bookmarkStart w:name="z11" w:id="5"/>
    <w:p>
      <w:pPr>
        <w:spacing w:after="0"/>
        <w:ind w:left="0"/>
        <w:jc w:val="both"/>
      </w:pPr>
      <w:r>
        <w:rPr>
          <w:rFonts w:ascii="Times New Roman"/>
          <w:b w:val="false"/>
          <w:i w:val="false"/>
          <w:color w:val="000000"/>
          <w:sz w:val="28"/>
        </w:rPr>
        <w:t>
      мынадай мазмұндағы 1-1) және 1-2) тармақшалармен толықтырылсын:</w:t>
      </w:r>
    </w:p>
    <w:bookmarkEnd w:id="5"/>
    <w:bookmarkStart w:name="z12" w:id="6"/>
    <w:p>
      <w:pPr>
        <w:spacing w:after="0"/>
        <w:ind w:left="0"/>
        <w:jc w:val="both"/>
      </w:pPr>
      <w:r>
        <w:rPr>
          <w:rFonts w:ascii="Times New Roman"/>
          <w:b w:val="false"/>
          <w:i w:val="false"/>
          <w:color w:val="000000"/>
          <w:sz w:val="28"/>
        </w:rPr>
        <w:t>
      "1-1) биллинг-абоненттерге көрсетілетін қызметтерді есепке алу операцияларын автоматты түрде орындауға, сондай-ақ оларды тарифтеуге және ақы төлеу үшін шоттар беруге арналған аппараттық-бағдарламалық кешен;</w:t>
      </w:r>
    </w:p>
    <w:bookmarkEnd w:id="6"/>
    <w:bookmarkStart w:name="z13" w:id="7"/>
    <w:p>
      <w:pPr>
        <w:spacing w:after="0"/>
        <w:ind w:left="0"/>
        <w:jc w:val="both"/>
      </w:pPr>
      <w:r>
        <w:rPr>
          <w:rFonts w:ascii="Times New Roman"/>
          <w:b w:val="false"/>
          <w:i w:val="false"/>
          <w:color w:val="000000"/>
          <w:sz w:val="28"/>
        </w:rPr>
        <w:t>
      1-2) бірыңғай есеп айырысу орталығы (бұдан әрі - БЕО) - уәкілетті орган айқындайтын жұмыс істеу талаптары мен тәртібіне сәйкес келетін, бірыңғай төлем құжатын қалыптастыруды жүзеге асыратын және ақпараттық жүйелер негізінде коммуналдық көрсетілетін қызметтерді берушілер мен коммуналдық көрсетілетін қызметтерді тұтынушылар арасындағы өзара іс-қимылды қамтамасыз ететін заңды тұлғалар;"</w:t>
      </w:r>
    </w:p>
    <w:bookmarkEnd w:id="7"/>
    <w:bookmarkStart w:name="z14" w:id="8"/>
    <w:p>
      <w:pPr>
        <w:spacing w:after="0"/>
        <w:ind w:left="0"/>
        <w:jc w:val="both"/>
      </w:pPr>
      <w:r>
        <w:rPr>
          <w:rFonts w:ascii="Times New Roman"/>
          <w:b w:val="false"/>
          <w:i w:val="false"/>
          <w:color w:val="000000"/>
          <w:sz w:val="28"/>
        </w:rPr>
        <w:t>
      9) тармақша мынадай редакцияда жазылсын:</w:t>
      </w:r>
    </w:p>
    <w:bookmarkEnd w:id="8"/>
    <w:bookmarkStart w:name="z15" w:id="9"/>
    <w:p>
      <w:pPr>
        <w:spacing w:after="0"/>
        <w:ind w:left="0"/>
        <w:jc w:val="both"/>
      </w:pPr>
      <w:r>
        <w:rPr>
          <w:rFonts w:ascii="Times New Roman"/>
          <w:b w:val="false"/>
          <w:i w:val="false"/>
          <w:color w:val="000000"/>
          <w:sz w:val="28"/>
        </w:rPr>
        <w:t>
      "9) кондоминиум объектісінің ортақ мүлкі – дара (бөлек) меншіктегі пәтерлерден, тұрғын емес үй-жайлардан, орынтұрақ орындарынан, қоймалардан басқа, кондоминиум объектісінің бөліктері (қасбеттер, кіреберістер, вестибюльдер, холдар, дәліздер, баспалдақ марштары мен баспалдақ алаңдары, лифтілер, шатырлар, шатырастылар, техникалық қабаттар, жертөлелер, үйге ортақ инженерлік жүйелер мен жабдықтар, абоненттік пошта жәшіктері, көппәтерлі тұрғын үй тұрған жер учаскесі және (немесе) үй жанындағы жер учаскесі, абаттандыру элементтері және ортақ пайдаланылатын басқа да мүлік);"</w:t>
      </w:r>
    </w:p>
    <w:bookmarkEnd w:id="9"/>
    <w:bookmarkStart w:name="z16" w:id="10"/>
    <w:p>
      <w:pPr>
        <w:spacing w:after="0"/>
        <w:ind w:left="0"/>
        <w:jc w:val="both"/>
      </w:pPr>
      <w:r>
        <w:rPr>
          <w:rFonts w:ascii="Times New Roman"/>
          <w:b w:val="false"/>
          <w:i w:val="false"/>
          <w:color w:val="000000"/>
          <w:sz w:val="28"/>
        </w:rPr>
        <w:t>
      мынадай мазмұндағы 9-1) және 9-2) тармақшалармен толықтырылсын:</w:t>
      </w:r>
    </w:p>
    <w:bookmarkEnd w:id="10"/>
    <w:bookmarkStart w:name="z17" w:id="11"/>
    <w:p>
      <w:pPr>
        <w:spacing w:after="0"/>
        <w:ind w:left="0"/>
        <w:jc w:val="both"/>
      </w:pPr>
      <w:r>
        <w:rPr>
          <w:rFonts w:ascii="Times New Roman"/>
          <w:b w:val="false"/>
          <w:i w:val="false"/>
          <w:color w:val="000000"/>
          <w:sz w:val="28"/>
        </w:rPr>
        <w:t xml:space="preserve">
      "9-1) қаржы ұйымдары - қызметі "Қазақстан Республикасындағы банктер және банк қызметі туралы" </w:t>
      </w:r>
      <w:r>
        <w:rPr>
          <w:rFonts w:ascii="Times New Roman"/>
          <w:b w:val="false"/>
          <w:i w:val="false"/>
          <w:color w:val="000000"/>
          <w:sz w:val="28"/>
        </w:rPr>
        <w:t>Заңмен</w:t>
      </w:r>
      <w:r>
        <w:rPr>
          <w:rFonts w:ascii="Times New Roman"/>
          <w:b w:val="false"/>
          <w:i w:val="false"/>
          <w:color w:val="000000"/>
          <w:sz w:val="28"/>
        </w:rPr>
        <w:t xml:space="preserve"> реттелетін банктер, сондай-ақ "Төлем ұйымдары және төлем жүйелері туралы" </w:t>
      </w:r>
      <w:r>
        <w:rPr>
          <w:rFonts w:ascii="Times New Roman"/>
          <w:b w:val="false"/>
          <w:i w:val="false"/>
          <w:color w:val="000000"/>
          <w:sz w:val="28"/>
        </w:rPr>
        <w:t>Заңға</w:t>
      </w:r>
      <w:r>
        <w:rPr>
          <w:rFonts w:ascii="Times New Roman"/>
          <w:b w:val="false"/>
          <w:i w:val="false"/>
          <w:color w:val="000000"/>
          <w:sz w:val="28"/>
        </w:rPr>
        <w:t xml:space="preserve"> сәйкес қызметін жүзеге асыратын, БЕО-ның қаржы серіктестері болып табылатын, меншікті төлем құралдарын (касса, интернет-банкинг, мобильді қосымшалар, терминалдар және басқа да құралдар) пайдалана отырып бірыңғай төлем құжаты негізінде тұтынушылардан төлемдерді қабылдайтын және алынған ақшалай қаражатты қызметтерді жеткізушілердің есеп шоттарына аударатын төлем ұйымдары;</w:t>
      </w:r>
    </w:p>
    <w:bookmarkEnd w:id="11"/>
    <w:bookmarkStart w:name="z18" w:id="12"/>
    <w:p>
      <w:pPr>
        <w:spacing w:after="0"/>
        <w:ind w:left="0"/>
        <w:jc w:val="both"/>
      </w:pPr>
      <w:r>
        <w:rPr>
          <w:rFonts w:ascii="Times New Roman"/>
          <w:b w:val="false"/>
          <w:i w:val="false"/>
          <w:color w:val="000000"/>
          <w:sz w:val="28"/>
        </w:rPr>
        <w:t>
      9-2) қосымша қызметтер - бұл коммуналдық қызметтер болып табылмайтын, бірақ жайлы және қауіпсіз тұруды қамтамасыз етуге бағытталған жеке меншік үйлерді қоса алғанда, тұрғын үй қорын ұстаумен, қызмет көрсетумен және пайдаланумен тікелей байланысты қызметтер";</w:t>
      </w:r>
    </w:p>
    <w:bookmarkEnd w:id="12"/>
    <w:bookmarkStart w:name="z19" w:id="13"/>
    <w:p>
      <w:pPr>
        <w:spacing w:after="0"/>
        <w:ind w:left="0"/>
        <w:jc w:val="both"/>
      </w:pPr>
      <w:r>
        <w:rPr>
          <w:rFonts w:ascii="Times New Roman"/>
          <w:b w:val="false"/>
          <w:i w:val="false"/>
          <w:color w:val="000000"/>
          <w:sz w:val="28"/>
        </w:rPr>
        <w:t>
      13) және 14) тармақшалары мынадай редакцияда жазылсын:</w:t>
      </w:r>
    </w:p>
    <w:bookmarkEnd w:id="13"/>
    <w:bookmarkStart w:name="z20" w:id="14"/>
    <w:p>
      <w:pPr>
        <w:spacing w:after="0"/>
        <w:ind w:left="0"/>
        <w:jc w:val="both"/>
      </w:pPr>
      <w:r>
        <w:rPr>
          <w:rFonts w:ascii="Times New Roman"/>
          <w:b w:val="false"/>
          <w:i w:val="false"/>
          <w:color w:val="000000"/>
          <w:sz w:val="28"/>
        </w:rPr>
        <w:t>
      "13) сумен жабдықтау – су ресурстарын жинауды, сақтауды, дайындауды, беруді және бөлуді қамтамасыз ететін іс-шаралар жиынтығы;</w:t>
      </w:r>
    </w:p>
    <w:bookmarkEnd w:id="14"/>
    <w:bookmarkStart w:name="z21" w:id="15"/>
    <w:p>
      <w:pPr>
        <w:spacing w:after="0"/>
        <w:ind w:left="0"/>
        <w:jc w:val="both"/>
      </w:pPr>
      <w:r>
        <w:rPr>
          <w:rFonts w:ascii="Times New Roman"/>
          <w:b w:val="false"/>
          <w:i w:val="false"/>
          <w:color w:val="000000"/>
          <w:sz w:val="28"/>
        </w:rPr>
        <w:t>
      14) су бұру – сарқынды суларды жинауды, тасуды, тасымалдауды, тазартуды және су бұру жүйелері арқылы су объектілеріне, сарқынды суларды жинақтағыштарға немесе жергілікті жер бедеріне ағызуды қамтамасыз ететін іс-шаралар жиынтығы;";</w:t>
      </w:r>
    </w:p>
    <w:bookmarkEnd w:id="15"/>
    <w:bookmarkStart w:name="z22" w:id="16"/>
    <w:p>
      <w:pPr>
        <w:spacing w:after="0"/>
        <w:ind w:left="0"/>
        <w:jc w:val="both"/>
      </w:pPr>
      <w:r>
        <w:rPr>
          <w:rFonts w:ascii="Times New Roman"/>
          <w:b w:val="false"/>
          <w:i w:val="false"/>
          <w:color w:val="000000"/>
          <w:sz w:val="28"/>
        </w:rPr>
        <w:t>
      мынадай мазмұндағы 15-1) тармақшасымен толықтырылсын:</w:t>
      </w:r>
    </w:p>
    <w:bookmarkEnd w:id="16"/>
    <w:bookmarkStart w:name="z23" w:id="17"/>
    <w:p>
      <w:pPr>
        <w:spacing w:after="0"/>
        <w:ind w:left="0"/>
        <w:jc w:val="both"/>
      </w:pPr>
      <w:r>
        <w:rPr>
          <w:rFonts w:ascii="Times New Roman"/>
          <w:b w:val="false"/>
          <w:i w:val="false"/>
          <w:color w:val="000000"/>
          <w:sz w:val="28"/>
        </w:rPr>
        <w:t>
      "15-1) транзиттік шот - екінші деңгейдегі банкте немесе банк операцияларының жекелеген түрлерін жүзеге асыратын ұйымда ашылатын, көрсетілген қаражатты тиісті қызметтерді көрсетушілердің есеп айырысу шоттарына кейіннен автоматтандырылған түрде бөлумен, Бірыңғай төлем құжаты негізінде коммуналдық қызметтерді тұтынушылардан түсетін ақшалай қаражатты жинақтауға арналған арнайы банктік шот;";</w:t>
      </w:r>
    </w:p>
    <w:bookmarkEnd w:id="17"/>
    <w:bookmarkStart w:name="z24" w:id="18"/>
    <w:p>
      <w:pPr>
        <w:spacing w:after="0"/>
        <w:ind w:left="0"/>
        <w:jc w:val="both"/>
      </w:pPr>
      <w:r>
        <w:rPr>
          <w:rFonts w:ascii="Times New Roman"/>
          <w:b w:val="false"/>
          <w:i w:val="false"/>
          <w:color w:val="000000"/>
          <w:sz w:val="28"/>
        </w:rPr>
        <w:t>
      мынадай мазмұндағы 18-1) және 18-2) тармақшалармен толықтырылсын:</w:t>
      </w:r>
    </w:p>
    <w:bookmarkEnd w:id="18"/>
    <w:bookmarkStart w:name="z25" w:id="19"/>
    <w:p>
      <w:pPr>
        <w:spacing w:after="0"/>
        <w:ind w:left="0"/>
        <w:jc w:val="both"/>
      </w:pPr>
      <w:r>
        <w:rPr>
          <w:rFonts w:ascii="Times New Roman"/>
          <w:b w:val="false"/>
          <w:i w:val="false"/>
          <w:color w:val="000000"/>
          <w:sz w:val="28"/>
        </w:rPr>
        <w:t>
      "18-1) тұрғын үй қатынастары және тұрғын үй-коммуналдық шаруашылық саласындағы электрондық нысандағы ақпаратты орталықтандырылған түрде жинау және сақтаудың ақпараттық жүйесі (бұдан әрі – Орталықтандырылған түрде жинаудың АЖ-сы) – бұл тұрғын үй қорын және тұрғын үй-коммуналдық шаруашылықты талдау және тұрғын үй қатынастары мен тұрғын үй-коммуналдық шаруашылық саласында мемлекеттік реттеуді жүзеге асыру үшін ТКШ ақпараттандыру объектілерінен ақпаратты шоғырландыруды қамтамасыз ететін, мемлекеттік ақпараттық жүйе;</w:t>
      </w:r>
    </w:p>
    <w:bookmarkEnd w:id="19"/>
    <w:bookmarkStart w:name="z26" w:id="20"/>
    <w:p>
      <w:pPr>
        <w:spacing w:after="0"/>
        <w:ind w:left="0"/>
        <w:jc w:val="both"/>
      </w:pPr>
      <w:r>
        <w:rPr>
          <w:rFonts w:ascii="Times New Roman"/>
          <w:b w:val="false"/>
          <w:i w:val="false"/>
          <w:color w:val="000000"/>
          <w:sz w:val="28"/>
        </w:rPr>
        <w:t>
      18-2) тұрғын үй қатынастары мен тұрғын үй-коммуналдық шаруашылық саласындағы техникалық оператор - энергетикалық және коммуналдық секторларды жаңғырту жөніндегі ұлттық жобаның тұрғын үй қатынастары мен тұрғын үй-коммуналдық шаруашылық саласындағы техникалық операторы ретінде Қазақстан Республикасының Үкіметі айқындаған, жарғылық капиталына мемлекет жүз пайыз қатысатын заңды тұлға;".</w:t>
      </w:r>
    </w:p>
    <w:bookmarkEnd w:id="20"/>
    <w:bookmarkStart w:name="z27" w:id="21"/>
    <w:p>
      <w:pPr>
        <w:spacing w:after="0"/>
        <w:ind w:left="0"/>
        <w:jc w:val="both"/>
      </w:pPr>
      <w:r>
        <w:rPr>
          <w:rFonts w:ascii="Times New Roman"/>
          <w:b w:val="false"/>
          <w:i w:val="false"/>
          <w:color w:val="000000"/>
          <w:sz w:val="28"/>
        </w:rPr>
        <w:t>
      20) тармақша мынадай редакцияда жазылсын:</w:t>
      </w:r>
    </w:p>
    <w:bookmarkEnd w:id="21"/>
    <w:bookmarkStart w:name="z28" w:id="22"/>
    <w:p>
      <w:pPr>
        <w:spacing w:after="0"/>
        <w:ind w:left="0"/>
        <w:jc w:val="both"/>
      </w:pPr>
      <w:r>
        <w:rPr>
          <w:rFonts w:ascii="Times New Roman"/>
          <w:b w:val="false"/>
          <w:i w:val="false"/>
          <w:color w:val="000000"/>
          <w:sz w:val="28"/>
        </w:rPr>
        <w:t>
      "20) тұтынушы - коммуналдық және өзге де қосымша қызметтерді пайдаланатын немесе пайдалану ниеті бар жеке немесе заңды тұлға;".</w:t>
      </w:r>
    </w:p>
    <w:bookmarkEnd w:id="2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5-тармақ</w:t>
      </w:r>
      <w:r>
        <w:rPr>
          <w:rFonts w:ascii="Times New Roman"/>
          <w:b w:val="false"/>
          <w:i w:val="false"/>
          <w:color w:val="000000"/>
          <w:sz w:val="28"/>
        </w:rPr>
        <w:t xml:space="preserve"> мынадай редакцияда жазылсын:</w:t>
      </w:r>
    </w:p>
    <w:bookmarkStart w:name="z30" w:id="23"/>
    <w:p>
      <w:pPr>
        <w:spacing w:after="0"/>
        <w:ind w:left="0"/>
        <w:jc w:val="both"/>
      </w:pPr>
      <w:r>
        <w:rPr>
          <w:rFonts w:ascii="Times New Roman"/>
          <w:b w:val="false"/>
          <w:i w:val="false"/>
          <w:color w:val="000000"/>
          <w:sz w:val="28"/>
        </w:rPr>
        <w:t xml:space="preserve">
      "5. Қосылыс желісі арқылы коммуналдық қызметтер үшін тұтынушы мен коммуналдық қызметтерді жеткізуші арасында жеке және (немесе) жария шарттар Қазақстан Республикасының </w:t>
      </w:r>
      <w:r>
        <w:rPr>
          <w:rFonts w:ascii="Times New Roman"/>
          <w:b w:val="false"/>
          <w:i w:val="false"/>
          <w:color w:val="000000"/>
          <w:sz w:val="28"/>
        </w:rPr>
        <w:t>заңнамасына</w:t>
      </w:r>
      <w:r>
        <w:rPr>
          <w:rFonts w:ascii="Times New Roman"/>
          <w:b w:val="false"/>
          <w:i w:val="false"/>
          <w:color w:val="000000"/>
          <w:sz w:val="28"/>
        </w:rPr>
        <w:t xml:space="preserve"> сәйкес жасалады.</w:t>
      </w:r>
    </w:p>
    <w:bookmarkEnd w:id="23"/>
    <w:bookmarkStart w:name="z31" w:id="24"/>
    <w:p>
      <w:pPr>
        <w:spacing w:after="0"/>
        <w:ind w:left="0"/>
        <w:jc w:val="both"/>
      </w:pPr>
      <w:r>
        <w:rPr>
          <w:rFonts w:ascii="Times New Roman"/>
          <w:b w:val="false"/>
          <w:i w:val="false"/>
          <w:color w:val="000000"/>
          <w:sz w:val="28"/>
        </w:rPr>
        <w:t>
      Меншік иелерінің бірлестіктері немесе кондоминиум объектісін басқару субъектілері коммуналдық қызметтерді жеткізушілермен (қызметтің әр түріне) ынтымақтастық туралы шарттар жасайды.</w:t>
      </w:r>
    </w:p>
    <w:bookmarkEnd w:id="24"/>
    <w:bookmarkStart w:name="z32" w:id="25"/>
    <w:p>
      <w:pPr>
        <w:spacing w:after="0"/>
        <w:ind w:left="0"/>
        <w:jc w:val="both"/>
      </w:pPr>
      <w:r>
        <w:rPr>
          <w:rFonts w:ascii="Times New Roman"/>
          <w:b w:val="false"/>
          <w:i w:val="false"/>
          <w:color w:val="000000"/>
          <w:sz w:val="28"/>
        </w:rPr>
        <w:t>
      Мүлік иелерінің бірлестіктері немесе кондоминиум объектісін басқару субъектілері кондоминиум объектісінің ортақ мүлкін күтіп-ұстауға сервистік қызмет субъектілерімен шарт жасаса алады.</w:t>
      </w:r>
    </w:p>
    <w:bookmarkEnd w:id="25"/>
    <w:bookmarkStart w:name="z33" w:id="26"/>
    <w:p>
      <w:pPr>
        <w:spacing w:after="0"/>
        <w:ind w:left="0"/>
        <w:jc w:val="both"/>
      </w:pPr>
      <w:r>
        <w:rPr>
          <w:rFonts w:ascii="Times New Roman"/>
          <w:b w:val="false"/>
          <w:i w:val="false"/>
          <w:color w:val="000000"/>
          <w:sz w:val="28"/>
        </w:rPr>
        <w:t>
      Тікелей бірлескен басқару кезінде ынтымақтастық шарттары кондоминиум объектісінің ортақ мүлкін күтіп-ұстауға коммуналдық қызметтер көрсететін ұйымдар және пәтерлердің, тұрғын емес үй-жайлардың барлық меншік иелерімен немесе пәтерлердің, тұрғын емес үй-жайлардың меншік иелерінің көпшілігімен жасалады. Бұл ретте пәтерлердің, тұрғын емес үй-жайлардың меншік иелерінің барлығы немесе көпшілігі шарттың бір тарабы ретінде әрекет етеді.</w:t>
      </w:r>
    </w:p>
    <w:bookmarkEnd w:id="26"/>
    <w:bookmarkStart w:name="z34" w:id="27"/>
    <w:p>
      <w:pPr>
        <w:spacing w:after="0"/>
        <w:ind w:left="0"/>
        <w:jc w:val="both"/>
      </w:pPr>
      <w:r>
        <w:rPr>
          <w:rFonts w:ascii="Times New Roman"/>
          <w:b w:val="false"/>
          <w:i w:val="false"/>
          <w:color w:val="000000"/>
          <w:sz w:val="28"/>
        </w:rPr>
        <w:t>
      Егер тараптардың келісімінде өзгеше көзделмесе, коммуналдық көрсетілетін қызметтерді ұсыну туралы жеткізуші мен тұтынушы арасындағы шарт қолданыстағы заңнамаға қайшы келмеуі тиіс және белгісіз мерзімге жасалған болып саналады.";</w:t>
      </w:r>
    </w:p>
    <w:bookmarkEnd w:id="2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8-тармақ</w:t>
      </w:r>
      <w:r>
        <w:rPr>
          <w:rFonts w:ascii="Times New Roman"/>
          <w:b w:val="false"/>
          <w:i w:val="false"/>
          <w:color w:val="000000"/>
          <w:sz w:val="28"/>
        </w:rPr>
        <w:t xml:space="preserve"> мынадай редакцияда жазылсын:</w:t>
      </w:r>
    </w:p>
    <w:bookmarkStart w:name="z36" w:id="28"/>
    <w:p>
      <w:pPr>
        <w:spacing w:after="0"/>
        <w:ind w:left="0"/>
        <w:jc w:val="both"/>
      </w:pPr>
      <w:r>
        <w:rPr>
          <w:rFonts w:ascii="Times New Roman"/>
          <w:b w:val="false"/>
          <w:i w:val="false"/>
          <w:color w:val="000000"/>
          <w:sz w:val="28"/>
        </w:rPr>
        <w:t>
      "8. Мүліктің меншік иелері бірлестігінің төрағасы немесе кондоминиум объектісін басқару субъектілері үйге ортақ инженерлік жүйелер мен жабдықтардың, сондай-ақ кондоминиум объектісінің ортақ меншігі болып табылатын есепке алу аспаптарын техникалық күйінде күтіп-ұстауды қамтамасыз ету үшін сервистік қызмет субъектісімен шарт жасасуы мүмкін.";</w:t>
      </w:r>
    </w:p>
    <w:bookmarkEnd w:id="2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10-тармақ</w:t>
      </w:r>
      <w:r>
        <w:rPr>
          <w:rFonts w:ascii="Times New Roman"/>
          <w:b w:val="false"/>
          <w:i w:val="false"/>
          <w:color w:val="000000"/>
          <w:sz w:val="28"/>
        </w:rPr>
        <w:t xml:space="preserve"> мынадай редакцияда жазылсын:</w:t>
      </w:r>
    </w:p>
    <w:bookmarkStart w:name="z38" w:id="29"/>
    <w:p>
      <w:pPr>
        <w:spacing w:after="0"/>
        <w:ind w:left="0"/>
        <w:jc w:val="both"/>
      </w:pPr>
      <w:r>
        <w:rPr>
          <w:rFonts w:ascii="Times New Roman"/>
          <w:b w:val="false"/>
          <w:i w:val="false"/>
          <w:color w:val="000000"/>
          <w:sz w:val="28"/>
        </w:rPr>
        <w:t>
      "10. Мүліктің меншік иелері бірлестігінің төрағасы немесе кондоминиум объектісін басқару субъектілері не пәтерлердің, тұрғын емес үй-жайлардың барлық иелері, сондай-ақ жасалған шарт негізінде кондоминиум объектісінің ортақ мүлкін күтіп-ұстауды қамтамасыз ететін сервистік қызмет субъектісі жеткізушіге, оның өкілдеріне коммуналдық инженерлік жүйелерге, есепке алу аспаптарына, коммуналдық қалдықтарды орналастыру және сақтау орындарына кедергісіз қол жеткізуді қамтамасыз етеді.";</w:t>
      </w:r>
    </w:p>
    <w:bookmarkEnd w:id="2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12-тармақ</w:t>
      </w:r>
      <w:r>
        <w:rPr>
          <w:rFonts w:ascii="Times New Roman"/>
          <w:b w:val="false"/>
          <w:i w:val="false"/>
          <w:color w:val="000000"/>
          <w:sz w:val="28"/>
        </w:rPr>
        <w:t xml:space="preserve"> мынадай редакцияда жазылсын:</w:t>
      </w:r>
    </w:p>
    <w:bookmarkStart w:name="z40" w:id="30"/>
    <w:p>
      <w:pPr>
        <w:spacing w:after="0"/>
        <w:ind w:left="0"/>
        <w:jc w:val="both"/>
      </w:pPr>
      <w:r>
        <w:rPr>
          <w:rFonts w:ascii="Times New Roman"/>
          <w:b w:val="false"/>
          <w:i w:val="false"/>
          <w:color w:val="000000"/>
          <w:sz w:val="28"/>
        </w:rPr>
        <w:t>
      "12. Елді мекен шекарасындағы тұрмыстық және коммуналдық тұтынушыларға арналған газ тұтыну жүйелері мен газ жабдықтарын, тұрмыстық баллондарды және газбен жабдықтау жүйелерін қауіпсіз пайдалану талаптарының сақталуына мемлекеттік бақылауды "Алтай ауданының тұрғын үй-коммуналдық шаруашылығы, жолаушылар көлігі, автомобиль жолдары және тұрғын үй инспекциясы бөлімі" мемлекеттік мекемесі жүзеге асырады;";</w:t>
      </w:r>
    </w:p>
    <w:bookmarkEnd w:id="30"/>
    <w:bookmarkStart w:name="z41" w:id="31"/>
    <w:p>
      <w:pPr>
        <w:spacing w:after="0"/>
        <w:ind w:left="0"/>
        <w:jc w:val="both"/>
      </w:pPr>
      <w:r>
        <w:rPr>
          <w:rFonts w:ascii="Times New Roman"/>
          <w:b w:val="false"/>
          <w:i w:val="false"/>
          <w:color w:val="000000"/>
          <w:sz w:val="28"/>
        </w:rPr>
        <w:t>
      мынадай мазмұндағы 12-1-тармақпен толықтырылсын:</w:t>
      </w:r>
    </w:p>
    <w:bookmarkEnd w:id="31"/>
    <w:bookmarkStart w:name="z42" w:id="32"/>
    <w:p>
      <w:pPr>
        <w:spacing w:after="0"/>
        <w:ind w:left="0"/>
        <w:jc w:val="both"/>
      </w:pPr>
      <w:r>
        <w:rPr>
          <w:rFonts w:ascii="Times New Roman"/>
          <w:b w:val="false"/>
          <w:i w:val="false"/>
          <w:color w:val="000000"/>
          <w:sz w:val="28"/>
        </w:rPr>
        <w:t>
      "12-1. "Алтай ауданының тұрғын үй-коммуналдық шаруашылығы, жолаушылар көлігі, автомобиль жолдары және тұрғын үй инспекциясы бөлімі" мемлекеттік мекемесі есептердің ашықтығын қамтамасыз етуге, тарифтердің сақталуын бақылауға, қателерді анықтауға, тұтынушылардың құқықтарын теріс пайдалануды болдырмауға және қорғауға бағытталған БЕО мен қызметтерді жеткізушілер ұсынатын ақпаратты жинау, өңдеу және талдау арқылы коммуналдық қызметтер үшін есеп айырысу мониторингін жүзеге асырады.";</w:t>
      </w:r>
    </w:p>
    <w:bookmarkEnd w:id="3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w:t>
      </w:r>
      <w:r>
        <w:rPr>
          <w:rFonts w:ascii="Times New Roman"/>
          <w:b w:val="false"/>
          <w:i w:val="false"/>
          <w:color w:val="000000"/>
          <w:sz w:val="28"/>
        </w:rPr>
        <w:t xml:space="preserve"> және </w:t>
      </w:r>
      <w:r>
        <w:rPr>
          <w:rFonts w:ascii="Times New Roman"/>
          <w:b w:val="false"/>
          <w:i w:val="false"/>
          <w:color w:val="000000"/>
          <w:sz w:val="28"/>
        </w:rPr>
        <w:t>16-тармақтар</w:t>
      </w:r>
      <w:r>
        <w:rPr>
          <w:rFonts w:ascii="Times New Roman"/>
          <w:b w:val="false"/>
          <w:i w:val="false"/>
          <w:color w:val="000000"/>
          <w:sz w:val="28"/>
        </w:rPr>
        <w:t xml:space="preserve"> мынадай редакцияда жазылсын:</w:t>
      </w:r>
    </w:p>
    <w:bookmarkStart w:name="z44" w:id="33"/>
    <w:p>
      <w:pPr>
        <w:spacing w:after="0"/>
        <w:ind w:left="0"/>
        <w:jc w:val="both"/>
      </w:pPr>
      <w:r>
        <w:rPr>
          <w:rFonts w:ascii="Times New Roman"/>
          <w:b w:val="false"/>
          <w:i w:val="false"/>
          <w:color w:val="000000"/>
          <w:sz w:val="28"/>
        </w:rPr>
        <w:t xml:space="preserve">
      "15. Мүліктің меншік иелері бірлестігінің төрағасы немесе кондоминиум объектісін басқару субъектілері не пәтерлердің, тұрғын емес үй-жайлардың барлық иелері кондоминиум объектісін жылыту маусымына дайындық жұмыстарын "Қазақстан Республикасындағы жергілікті мемлекеттік басқару және өзін-өзі басқару туралы" Қазақстан Республикасы Заңының </w:t>
      </w:r>
      <w:r>
        <w:rPr>
          <w:rFonts w:ascii="Times New Roman"/>
          <w:b w:val="false"/>
          <w:i w:val="false"/>
          <w:color w:val="000000"/>
          <w:sz w:val="28"/>
        </w:rPr>
        <w:t>6-бабы</w:t>
      </w:r>
      <w:r>
        <w:rPr>
          <w:rFonts w:ascii="Times New Roman"/>
          <w:b w:val="false"/>
          <w:i w:val="false"/>
          <w:color w:val="000000"/>
          <w:sz w:val="28"/>
        </w:rPr>
        <w:t xml:space="preserve"> 1-тармағының 4-1) тармақшасына сәйкес жергілікті өкілді органдар бекіткен жылыту маусымына дайындық және оны өткізу қағидаларына сәйкес ұйымдастырады.</w:t>
      </w:r>
    </w:p>
    <w:bookmarkEnd w:id="33"/>
    <w:bookmarkStart w:name="z45" w:id="34"/>
    <w:p>
      <w:pPr>
        <w:spacing w:after="0"/>
        <w:ind w:left="0"/>
        <w:jc w:val="both"/>
      </w:pPr>
      <w:r>
        <w:rPr>
          <w:rFonts w:ascii="Times New Roman"/>
          <w:b w:val="false"/>
          <w:i w:val="false"/>
          <w:color w:val="000000"/>
          <w:sz w:val="28"/>
        </w:rPr>
        <w:t>
      16. Мүлiк меншік иелерi бiрлестiгiнiң төрағасы немесе кондоминиум объектiсiн басқару субъектiлерi пәтерлер, тұрғын емес үй-жайлар меншік иелерінің тұтынушыларынан коммуналдық көрсетілетін қызметтердің тиісінше көрсетпегені туралы және (немесе) үзіліспен көрсеткені туралы фактілер бойынша хабарламаны қабылдайды, тиісті актіні қалыптастыра отырып жеткізушімен бірлесіп осындай фактіні салыстырып тексеруді ұйымдастырады және жүргізеді.";</w:t>
      </w:r>
    </w:p>
    <w:bookmarkEnd w:id="3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21-тармақта</w:t>
      </w:r>
      <w:r>
        <w:rPr>
          <w:rFonts w:ascii="Times New Roman"/>
          <w:b w:val="false"/>
          <w:i w:val="false"/>
          <w:color w:val="000000"/>
          <w:sz w:val="28"/>
        </w:rPr>
        <w:t>:</w:t>
      </w:r>
    </w:p>
    <w:bookmarkStart w:name="z47" w:id="35"/>
    <w:p>
      <w:pPr>
        <w:spacing w:after="0"/>
        <w:ind w:left="0"/>
        <w:jc w:val="both"/>
      </w:pPr>
      <w:r>
        <w:rPr>
          <w:rFonts w:ascii="Times New Roman"/>
          <w:b w:val="false"/>
          <w:i w:val="false"/>
          <w:color w:val="000000"/>
          <w:sz w:val="28"/>
        </w:rPr>
        <w:t>
      мынадай мазмұндағы 9) және 10) тармақшалармен толықтырылсын:</w:t>
      </w:r>
    </w:p>
    <w:bookmarkEnd w:id="35"/>
    <w:bookmarkStart w:name="z48" w:id="36"/>
    <w:p>
      <w:pPr>
        <w:spacing w:after="0"/>
        <w:ind w:left="0"/>
        <w:jc w:val="both"/>
      </w:pPr>
      <w:r>
        <w:rPr>
          <w:rFonts w:ascii="Times New Roman"/>
          <w:b w:val="false"/>
          <w:i w:val="false"/>
          <w:color w:val="000000"/>
          <w:sz w:val="28"/>
        </w:rPr>
        <w:t>
      "9) "ТКШ бірыңғай платформасынан" бірыңғай төлем құжатының электрондық нұсқасын алады;".</w:t>
      </w:r>
    </w:p>
    <w:bookmarkEnd w:id="36"/>
    <w:bookmarkStart w:name="z49" w:id="37"/>
    <w:p>
      <w:pPr>
        <w:spacing w:after="0"/>
        <w:ind w:left="0"/>
        <w:jc w:val="both"/>
      </w:pPr>
      <w:r>
        <w:rPr>
          <w:rFonts w:ascii="Times New Roman"/>
          <w:b w:val="false"/>
          <w:i w:val="false"/>
          <w:color w:val="000000"/>
          <w:sz w:val="28"/>
        </w:rPr>
        <w:t>
      10) қажет болған жағдайда қағаз түріндегі төлем құжатын жеткізуді ұйымдастыруды БЕО жүзеге асырады. Бұл ретте, қағаз төлем құжаты тұтынушы қол қойған қағаз түріндегі төлем құжатын алуға өтініш болған кезде жеткізіледі.";</w:t>
      </w:r>
    </w:p>
    <w:bookmarkEnd w:id="3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22-тармақта</w:t>
      </w:r>
      <w:r>
        <w:rPr>
          <w:rFonts w:ascii="Times New Roman"/>
          <w:b w:val="false"/>
          <w:i w:val="false"/>
          <w:color w:val="000000"/>
          <w:sz w:val="28"/>
        </w:rPr>
        <w:t>:</w:t>
      </w:r>
    </w:p>
    <w:bookmarkStart w:name="z51" w:id="38"/>
    <w:p>
      <w:pPr>
        <w:spacing w:after="0"/>
        <w:ind w:left="0"/>
        <w:jc w:val="both"/>
      </w:pPr>
      <w:r>
        <w:rPr>
          <w:rFonts w:ascii="Times New Roman"/>
          <w:b w:val="false"/>
          <w:i w:val="false"/>
          <w:color w:val="000000"/>
          <w:sz w:val="28"/>
        </w:rPr>
        <w:t>
      2) тармақша мынадай редакцияда жазылсын:</w:t>
      </w:r>
    </w:p>
    <w:bookmarkEnd w:id="38"/>
    <w:bookmarkStart w:name="z52" w:id="39"/>
    <w:p>
      <w:pPr>
        <w:spacing w:after="0"/>
        <w:ind w:left="0"/>
        <w:jc w:val="both"/>
      </w:pPr>
      <w:r>
        <w:rPr>
          <w:rFonts w:ascii="Times New Roman"/>
          <w:b w:val="false"/>
          <w:i w:val="false"/>
          <w:color w:val="000000"/>
          <w:sz w:val="28"/>
        </w:rPr>
        <w:t>
      "2) БЕО-ға электрондық нысанда бірыңғай төлем құжатын қалыптастыру үшін тұтынушыға жасалған шарттар негізінде көрсетілген коммуналдық және қосымша қызметтер үшін қажетті ақпаратты ай сайын ұсынады;";</w:t>
      </w:r>
    </w:p>
    <w:bookmarkEnd w:id="39"/>
    <w:bookmarkStart w:name="z53" w:id="40"/>
    <w:p>
      <w:pPr>
        <w:spacing w:after="0"/>
        <w:ind w:left="0"/>
        <w:jc w:val="both"/>
      </w:pPr>
      <w:r>
        <w:rPr>
          <w:rFonts w:ascii="Times New Roman"/>
          <w:b w:val="false"/>
          <w:i w:val="false"/>
          <w:color w:val="000000"/>
          <w:sz w:val="28"/>
        </w:rPr>
        <w:t>
      8) тармақша мынадай редакцияда жазылсын:</w:t>
      </w:r>
    </w:p>
    <w:bookmarkEnd w:id="40"/>
    <w:bookmarkStart w:name="z54" w:id="41"/>
    <w:p>
      <w:pPr>
        <w:spacing w:after="0"/>
        <w:ind w:left="0"/>
        <w:jc w:val="both"/>
      </w:pPr>
      <w:r>
        <w:rPr>
          <w:rFonts w:ascii="Times New Roman"/>
          <w:b w:val="false"/>
          <w:i w:val="false"/>
          <w:color w:val="000000"/>
          <w:sz w:val="28"/>
        </w:rPr>
        <w:t xml:space="preserve">
      "8) өзге тұтынушылардың талаптарды орындамау себептері бойынша, сондай-ақ Қазақстан Республикасының </w:t>
      </w:r>
      <w:r>
        <w:rPr>
          <w:rFonts w:ascii="Times New Roman"/>
          <w:b w:val="false"/>
          <w:i w:val="false"/>
          <w:color w:val="000000"/>
          <w:sz w:val="28"/>
        </w:rPr>
        <w:t>заңнамасында</w:t>
      </w:r>
      <w:r>
        <w:rPr>
          <w:rFonts w:ascii="Times New Roman"/>
          <w:b w:val="false"/>
          <w:i w:val="false"/>
          <w:color w:val="000000"/>
          <w:sz w:val="28"/>
        </w:rPr>
        <w:t xml:space="preserve"> көзделмеген себептер бойынша коммуналдық қызметтерді көрсетуден бас тартпайды және тұтынушыны коммуналдық қызметтерді алуда шектемейді;";</w:t>
      </w:r>
    </w:p>
    <w:bookmarkEnd w:id="41"/>
    <w:bookmarkStart w:name="z55" w:id="42"/>
    <w:p>
      <w:pPr>
        <w:spacing w:after="0"/>
        <w:ind w:left="0"/>
        <w:jc w:val="both"/>
      </w:pPr>
      <w:r>
        <w:rPr>
          <w:rFonts w:ascii="Times New Roman"/>
          <w:b w:val="false"/>
          <w:i w:val="false"/>
          <w:color w:val="000000"/>
          <w:sz w:val="28"/>
        </w:rPr>
        <w:t>
      мынадай мазмұндағы 10) тармақшамен толықтырылсын:</w:t>
      </w:r>
    </w:p>
    <w:bookmarkEnd w:id="42"/>
    <w:bookmarkStart w:name="z56" w:id="43"/>
    <w:p>
      <w:pPr>
        <w:spacing w:after="0"/>
        <w:ind w:left="0"/>
        <w:jc w:val="both"/>
      </w:pPr>
      <w:r>
        <w:rPr>
          <w:rFonts w:ascii="Times New Roman"/>
          <w:b w:val="false"/>
          <w:i w:val="false"/>
          <w:color w:val="000000"/>
          <w:sz w:val="28"/>
        </w:rPr>
        <w:t>
      "10) БЕО-ға берілетін деректердің шынайлылығы мен дұрыстығы үшін, оның ішінде тарифтерге, қызметтердің көлеміне, шарттардың талаптарына, есептеу аспаптарының деректеріне, тұтыну нормативтеріне және басқа да параметрлерге сәйкестігін қоса алғанда тұтынушылар алдында жауапты болады. Сондай-ақ ол ақпаратты келісім-шарттармен және есеп құжаттарымен салыстырады, арифметикалық қателіктерді, қате күндер мен тарифтерді қоса алғанда, қателерді анықтайды және жояды.";</w:t>
      </w:r>
    </w:p>
    <w:bookmarkEnd w:id="4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24-тармақ</w:t>
      </w:r>
      <w:r>
        <w:rPr>
          <w:rFonts w:ascii="Times New Roman"/>
          <w:b w:val="false"/>
          <w:i w:val="false"/>
          <w:color w:val="000000"/>
          <w:sz w:val="28"/>
        </w:rPr>
        <w:t xml:space="preserve"> мынадай редакцияда жазылсын:</w:t>
      </w:r>
    </w:p>
    <w:bookmarkStart w:name="z59" w:id="44"/>
    <w:p>
      <w:pPr>
        <w:spacing w:after="0"/>
        <w:ind w:left="0"/>
        <w:jc w:val="both"/>
      </w:pPr>
      <w:r>
        <w:rPr>
          <w:rFonts w:ascii="Times New Roman"/>
          <w:b w:val="false"/>
          <w:i w:val="false"/>
          <w:color w:val="000000"/>
          <w:sz w:val="28"/>
        </w:rPr>
        <w:t>
      "24. Коммуналдық көрсетілетін қызметтерге төлемдерді қабылдау жеткізушінің және (немесе) екінші деңгейдегі банктер, төлем ұйымдары, сондай-ақ ақшалай қаражатты пошталық аударымдармен жүзеге асыратын пошта байланысы операторларының кассалары арқылы жүзеге асырылады.";</w:t>
      </w:r>
    </w:p>
    <w:bookmarkEnd w:id="44"/>
    <w:bookmarkStart w:name="z60" w:id="45"/>
    <w:p>
      <w:pPr>
        <w:spacing w:after="0"/>
        <w:ind w:left="0"/>
        <w:jc w:val="both"/>
      </w:pPr>
      <w:r>
        <w:rPr>
          <w:rFonts w:ascii="Times New Roman"/>
          <w:b w:val="false"/>
          <w:i w:val="false"/>
          <w:color w:val="000000"/>
          <w:sz w:val="28"/>
        </w:rPr>
        <w:t>
      мынадай мазмұндағы 24-1, 24-2 және 24-3-тармақтармен толықтырылсын:</w:t>
      </w:r>
    </w:p>
    <w:bookmarkEnd w:id="45"/>
    <w:bookmarkStart w:name="z61" w:id="46"/>
    <w:p>
      <w:pPr>
        <w:spacing w:after="0"/>
        <w:ind w:left="0"/>
        <w:jc w:val="both"/>
      </w:pPr>
      <w:r>
        <w:rPr>
          <w:rFonts w:ascii="Times New Roman"/>
          <w:b w:val="false"/>
          <w:i w:val="false"/>
          <w:color w:val="000000"/>
          <w:sz w:val="28"/>
        </w:rPr>
        <w:t>
      "24-1. БЕО бірыңғай төлем құжаты негізінде түскен ақшалай қаражатты тек қана қаржы ұйымдарының арнайы транзиттік шоттарында жинақтайды. Жеткізушілерге қаражат аудару тұтынушылардан нақты түскен төлемдер туралы деректер БЕО деректерін өңдегеннен кейін үш жұмыс күні ішінде жүзеге асырылады.</w:t>
      </w:r>
    </w:p>
    <w:bookmarkEnd w:id="46"/>
    <w:bookmarkStart w:name="z62" w:id="47"/>
    <w:p>
      <w:pPr>
        <w:spacing w:after="0"/>
        <w:ind w:left="0"/>
        <w:jc w:val="both"/>
      </w:pPr>
      <w:r>
        <w:rPr>
          <w:rFonts w:ascii="Times New Roman"/>
          <w:b w:val="false"/>
          <w:i w:val="false"/>
          <w:color w:val="000000"/>
          <w:sz w:val="28"/>
        </w:rPr>
        <w:t>
      24-2. Екінші деңгейдегі банктер немесе банк операцияларының жекелеген түрлерін жүзеге асыратын ұйымдар жеткізушілердің есеп шоттарына бөлінгенге дейін транзиттік шоттағы ақша қаражатының сақталуын қамтамасыз етеді.</w:t>
      </w:r>
    </w:p>
    <w:bookmarkEnd w:id="47"/>
    <w:bookmarkStart w:name="z63" w:id="48"/>
    <w:p>
      <w:pPr>
        <w:spacing w:after="0"/>
        <w:ind w:left="0"/>
        <w:jc w:val="both"/>
      </w:pPr>
      <w:r>
        <w:rPr>
          <w:rFonts w:ascii="Times New Roman"/>
          <w:b w:val="false"/>
          <w:i w:val="false"/>
          <w:color w:val="000000"/>
          <w:sz w:val="28"/>
        </w:rPr>
        <w:t>
      24-3. Жеткізушілерге арнайы транзиттік шоттан ақша қаражаты уақтылы аударылмаған жағдайда, өсімпұлды есептеуі және төлеуі БЕО мен қаржы ұйымдары, оның ішінде екінші деңгейдегі банктер және транзиттік шот ашылған банк операцияларының жекелеген түрлерін жүзеге асыратын ұйымдар арасында жасалатын есеп айырысу-кассалық қызметтерді көрсетуге арналған келісім-шарттардың шарттарымен айқындалады.";</w:t>
      </w:r>
    </w:p>
    <w:bookmarkEnd w:id="4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25-тармақ</w:t>
      </w:r>
      <w:r>
        <w:rPr>
          <w:rFonts w:ascii="Times New Roman"/>
          <w:b w:val="false"/>
          <w:i w:val="false"/>
          <w:color w:val="000000"/>
          <w:sz w:val="28"/>
        </w:rPr>
        <w:t xml:space="preserve"> мынадай редакцияда жазылсын:</w:t>
      </w:r>
    </w:p>
    <w:bookmarkStart w:name="z65" w:id="49"/>
    <w:p>
      <w:pPr>
        <w:spacing w:after="0"/>
        <w:ind w:left="0"/>
        <w:jc w:val="both"/>
      </w:pPr>
      <w:r>
        <w:rPr>
          <w:rFonts w:ascii="Times New Roman"/>
          <w:b w:val="false"/>
          <w:i w:val="false"/>
          <w:color w:val="000000"/>
          <w:sz w:val="28"/>
        </w:rPr>
        <w:t>
      "25. Коммуналдық көрсетілетін қызметтер үшін ақы төлеу мерзімі тұтынушы мен жеткізушінің арасындағы шартпен айқындалады, бұл ретте, егер тараптардың келісімінде өзгеше көзделмесе, төлем есептеуден кейінгі айдың жиырма бесінен кешіктірілмей жүргізіледі.";</w:t>
      </w:r>
    </w:p>
    <w:bookmarkEnd w:id="4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30-тармақ</w:t>
      </w:r>
      <w:r>
        <w:rPr>
          <w:rFonts w:ascii="Times New Roman"/>
          <w:b w:val="false"/>
          <w:i w:val="false"/>
          <w:color w:val="000000"/>
          <w:sz w:val="28"/>
        </w:rPr>
        <w:t xml:space="preserve"> мынадай редакцияда жазылсын:</w:t>
      </w:r>
    </w:p>
    <w:bookmarkStart w:name="z67" w:id="50"/>
    <w:p>
      <w:pPr>
        <w:spacing w:after="0"/>
        <w:ind w:left="0"/>
        <w:jc w:val="both"/>
      </w:pPr>
      <w:r>
        <w:rPr>
          <w:rFonts w:ascii="Times New Roman"/>
          <w:b w:val="false"/>
          <w:i w:val="false"/>
          <w:color w:val="000000"/>
          <w:sz w:val="28"/>
        </w:rPr>
        <w:t>
      "30.Көппәтерлі тұрғын үйдің ортақ мүлкін күтіп-ұстау үшін коммуналдық көрсетілетін қызметтер үшін төлемақы мәселесі мүліктің меншік иелері бірлестігінің төрағасы немесе кондоминиум объектісін басқару субъектісі немесе коммуналдық көрсетілетін қызметтерді тікелей жеткізуші арқылы пәтерлер, тұрғын емес үй-жайлар меншік иелерінің жиналысында шешіледі.";</w:t>
      </w:r>
    </w:p>
    <w:bookmarkEnd w:id="50"/>
    <w:bookmarkStart w:name="z68" w:id="51"/>
    <w:p>
      <w:pPr>
        <w:spacing w:after="0"/>
        <w:ind w:left="0"/>
        <w:jc w:val="both"/>
      </w:pPr>
      <w:r>
        <w:rPr>
          <w:rFonts w:ascii="Times New Roman"/>
          <w:b w:val="false"/>
          <w:i w:val="false"/>
          <w:color w:val="000000"/>
          <w:sz w:val="28"/>
        </w:rPr>
        <w:t>
      мынадай мазмұндағы 4-1-тараумен толықтырылсын:</w:t>
      </w:r>
    </w:p>
    <w:bookmarkEnd w:id="51"/>
    <w:bookmarkStart w:name="z69" w:id="52"/>
    <w:p>
      <w:pPr>
        <w:spacing w:after="0"/>
        <w:ind w:left="0"/>
        <w:jc w:val="both"/>
      </w:pPr>
      <w:r>
        <w:rPr>
          <w:rFonts w:ascii="Times New Roman"/>
          <w:b w:val="false"/>
          <w:i w:val="false"/>
          <w:color w:val="000000"/>
          <w:sz w:val="28"/>
        </w:rPr>
        <w:t>
      "4-1-тарау. БЕО-ның талаптары мен жұмыс тәртібі.</w:t>
      </w:r>
    </w:p>
    <w:bookmarkEnd w:id="52"/>
    <w:bookmarkStart w:name="z70" w:id="53"/>
    <w:p>
      <w:pPr>
        <w:spacing w:after="0"/>
        <w:ind w:left="0"/>
        <w:jc w:val="both"/>
      </w:pPr>
      <w:r>
        <w:rPr>
          <w:rFonts w:ascii="Times New Roman"/>
          <w:b w:val="false"/>
          <w:i w:val="false"/>
          <w:color w:val="000000"/>
          <w:sz w:val="28"/>
        </w:rPr>
        <w:t>
      31-1. "Алтай ауданының тұрғын үй-коммуналдық шаруашылығы, жолаушылар көлігі, автомобиль жолдары және тұрғын үй инспекциясы бөлімі" мемлекеттік мекемесі заңнаманың талаптарына сәйкес келетін бекітілген өлшемшарттар негізінде, БЕО іріктеу жөніндегі конкурсты ұйымдастырады;</w:t>
      </w:r>
    </w:p>
    <w:bookmarkEnd w:id="53"/>
    <w:bookmarkStart w:name="z71" w:id="54"/>
    <w:p>
      <w:pPr>
        <w:spacing w:after="0"/>
        <w:ind w:left="0"/>
        <w:jc w:val="both"/>
      </w:pPr>
      <w:r>
        <w:rPr>
          <w:rFonts w:ascii="Times New Roman"/>
          <w:b w:val="false"/>
          <w:i w:val="false"/>
          <w:color w:val="000000"/>
          <w:sz w:val="28"/>
        </w:rPr>
        <w:t>
      31-2. Алтай ауданының аумағында қызметін облыс шегінде, оның қалаларын, аудандарын, аудандық маңызы бар қалаларын және ауылдық елді мекендерді қоса алғанда, жүзеге асыратын бір немесе бірнеше БЕО "Алтай ауданының тұрғын үй-коммуналдық шаруашылығы, жолаушылар көлігі, автомобиль жолдары және тұрғын үй инспекциясы бөлімі" мемлекеттік мекемесі болып айқындалуы мүмкін. БЕО жеткізушілерден барлық есептеулерді тұтынушыға ұсынылатын бір төлем құжатына біріктіреді. БЕО-ны айқындау қолданыстағы заңнамаға сәйкес конкурстық негізде жүзеге асырылады;</w:t>
      </w:r>
    </w:p>
    <w:bookmarkEnd w:id="54"/>
    <w:bookmarkStart w:name="z72" w:id="55"/>
    <w:p>
      <w:pPr>
        <w:spacing w:after="0"/>
        <w:ind w:left="0"/>
        <w:jc w:val="both"/>
      </w:pPr>
      <w:r>
        <w:rPr>
          <w:rFonts w:ascii="Times New Roman"/>
          <w:b w:val="false"/>
          <w:i w:val="false"/>
          <w:color w:val="000000"/>
          <w:sz w:val="28"/>
        </w:rPr>
        <w:t>
      31-3. БЕО шаруашылық жүргізу құқығындағы мемлекеттік коммуналдық кәсіпорындарды қоса алғанда, кәсіпкерлік қызмет субъектілері нысанында не заңнамада және Алтай ауданы әкімдігінің шешімдерінде көзделген өзге де ұйымдық-құқықтық нысанда құрылады.</w:t>
      </w:r>
    </w:p>
    <w:bookmarkEnd w:id="55"/>
    <w:bookmarkStart w:name="z73" w:id="56"/>
    <w:p>
      <w:pPr>
        <w:spacing w:after="0"/>
        <w:ind w:left="0"/>
        <w:jc w:val="both"/>
      </w:pPr>
      <w:r>
        <w:rPr>
          <w:rFonts w:ascii="Times New Roman"/>
          <w:b w:val="false"/>
          <w:i w:val="false"/>
          <w:color w:val="000000"/>
          <w:sz w:val="28"/>
        </w:rPr>
        <w:t>
      31-4. БЕО абоненттердің дерекқорына қызмет көрсетуді қамтамасыз етеді, тұтынушылар үшін жеке кабинеттер ашады, жеткізушілерге есеп беруді қалыптастырады және ұсынады, ай сайын жоспарлы есептеулер мен нақты төлемдер туралы ақпаратты беруді жүзеге асырады, сондай-ақ "Орталықтандырылған түрде жинаудың АЖ-мен" интеграциялау арқылы ақпараттық-коммуникациялық технологиялар саласындағы бірыңғай талаптарды сақтауды және Қазақстан Республикасының заңнамасында белгіленген ақпараттық қауіпсіздікті ескере отырып тұтынушылар туралы деректерге қолжетімділікті қамтамасыз етеді;</w:t>
      </w:r>
    </w:p>
    <w:bookmarkEnd w:id="56"/>
    <w:bookmarkStart w:name="z74" w:id="57"/>
    <w:p>
      <w:pPr>
        <w:spacing w:after="0"/>
        <w:ind w:left="0"/>
        <w:jc w:val="both"/>
      </w:pPr>
      <w:r>
        <w:rPr>
          <w:rFonts w:ascii="Times New Roman"/>
          <w:b w:val="false"/>
          <w:i w:val="false"/>
          <w:color w:val="000000"/>
          <w:sz w:val="28"/>
        </w:rPr>
        <w:t>
      31-5. БЕО жеткізуші ұсынған есеп айырысу шоттары туралы мәліметтердің дұрыстығын тексеруді жүзеге асырады;</w:t>
      </w:r>
    </w:p>
    <w:bookmarkEnd w:id="57"/>
    <w:bookmarkStart w:name="z75" w:id="58"/>
    <w:p>
      <w:pPr>
        <w:spacing w:after="0"/>
        <w:ind w:left="0"/>
        <w:jc w:val="both"/>
      </w:pPr>
      <w:r>
        <w:rPr>
          <w:rFonts w:ascii="Times New Roman"/>
          <w:b w:val="false"/>
          <w:i w:val="false"/>
          <w:color w:val="000000"/>
          <w:sz w:val="28"/>
        </w:rPr>
        <w:t>
      31-6. БЕО биллингтік жүйені пайдаланады не функцияларды белгіленген талаптарға сәйкес тиісінше орындауды қамтамасыз ететін қажетті бағдарламалық-техникалық құралдары мен білікті мамандары бар сыртқы ұйымды (биллингтік компанияны) тартады;</w:t>
      </w:r>
    </w:p>
    <w:bookmarkEnd w:id="58"/>
    <w:bookmarkStart w:name="z76" w:id="59"/>
    <w:p>
      <w:pPr>
        <w:spacing w:after="0"/>
        <w:ind w:left="0"/>
        <w:jc w:val="both"/>
      </w:pPr>
      <w:r>
        <w:rPr>
          <w:rFonts w:ascii="Times New Roman"/>
          <w:b w:val="false"/>
          <w:i w:val="false"/>
          <w:color w:val="000000"/>
          <w:sz w:val="28"/>
        </w:rPr>
        <w:t>
      31-7. БЕО жеткізуші ұсынған ақпараттың және ұсынылған шоттардың сәйкестігіне толық жауапты болады;</w:t>
      </w:r>
    </w:p>
    <w:bookmarkEnd w:id="59"/>
    <w:bookmarkStart w:name="z77" w:id="60"/>
    <w:p>
      <w:pPr>
        <w:spacing w:after="0"/>
        <w:ind w:left="0"/>
        <w:jc w:val="both"/>
      </w:pPr>
      <w:r>
        <w:rPr>
          <w:rFonts w:ascii="Times New Roman"/>
          <w:b w:val="false"/>
          <w:i w:val="false"/>
          <w:color w:val="000000"/>
          <w:sz w:val="28"/>
        </w:rPr>
        <w:t>
      31-8. Есептеулердің дұрыстығын жоспарлы ішкі тексерулер тоқсанына кемінде бір рет, жоспардан тыс тексерулер - тұтынушылардан немесе уәкілетті органдардан өтініштер келіп түскен кезде жүргізіледі;</w:t>
      </w:r>
    </w:p>
    <w:bookmarkEnd w:id="60"/>
    <w:bookmarkStart w:name="z78" w:id="61"/>
    <w:p>
      <w:pPr>
        <w:spacing w:after="0"/>
        <w:ind w:left="0"/>
        <w:jc w:val="both"/>
      </w:pPr>
      <w:r>
        <w:rPr>
          <w:rFonts w:ascii="Times New Roman"/>
          <w:b w:val="false"/>
          <w:i w:val="false"/>
          <w:color w:val="000000"/>
          <w:sz w:val="28"/>
        </w:rPr>
        <w:t>
      31-9. Сәйкессіздіктер анықталған жағдайда БЕО бастама жасайды:</w:t>
      </w:r>
    </w:p>
    <w:bookmarkEnd w:id="61"/>
    <w:bookmarkStart w:name="z79" w:id="62"/>
    <w:p>
      <w:pPr>
        <w:spacing w:after="0"/>
        <w:ind w:left="0"/>
        <w:jc w:val="both"/>
      </w:pPr>
      <w:r>
        <w:rPr>
          <w:rFonts w:ascii="Times New Roman"/>
          <w:b w:val="false"/>
          <w:i w:val="false"/>
          <w:color w:val="000000"/>
          <w:sz w:val="28"/>
        </w:rPr>
        <w:t>
      1) анықталған сәттен бастап үш жұмыс күні ішінде бұзушылықтарды тіркеуге;</w:t>
      </w:r>
    </w:p>
    <w:bookmarkEnd w:id="62"/>
    <w:bookmarkStart w:name="z80" w:id="63"/>
    <w:p>
      <w:pPr>
        <w:spacing w:after="0"/>
        <w:ind w:left="0"/>
        <w:jc w:val="both"/>
      </w:pPr>
      <w:r>
        <w:rPr>
          <w:rFonts w:ascii="Times New Roman"/>
          <w:b w:val="false"/>
          <w:i w:val="false"/>
          <w:color w:val="000000"/>
          <w:sz w:val="28"/>
        </w:rPr>
        <w:t>
      2) анықталған бұзушылықтарды негіздей отырып, тиісті құрылымдық бөлімшелерге хабарлама жіберуге;</w:t>
      </w:r>
    </w:p>
    <w:bookmarkEnd w:id="63"/>
    <w:bookmarkStart w:name="z81" w:id="64"/>
    <w:p>
      <w:pPr>
        <w:spacing w:after="0"/>
        <w:ind w:left="0"/>
        <w:jc w:val="both"/>
      </w:pPr>
      <w:r>
        <w:rPr>
          <w:rFonts w:ascii="Times New Roman"/>
          <w:b w:val="false"/>
          <w:i w:val="false"/>
          <w:color w:val="000000"/>
          <w:sz w:val="28"/>
        </w:rPr>
        <w:t>
      3) тиісті шотты түзетуге бастамашылық етуге;</w:t>
      </w:r>
    </w:p>
    <w:bookmarkEnd w:id="64"/>
    <w:bookmarkStart w:name="z82" w:id="65"/>
    <w:p>
      <w:pPr>
        <w:spacing w:after="0"/>
        <w:ind w:left="0"/>
        <w:jc w:val="both"/>
      </w:pPr>
      <w:r>
        <w:rPr>
          <w:rFonts w:ascii="Times New Roman"/>
          <w:b w:val="false"/>
          <w:i w:val="false"/>
          <w:color w:val="000000"/>
          <w:sz w:val="28"/>
        </w:rPr>
        <w:t>
      31-10. Қателер мен сәйкессіздіктер анықталған кезде олар туралы ақпарат, сондай-ақ тексеру нәтижелері ішкі талаптарға сәйкес тіркеуге және құжаттамалық ресімдеуге жатады;</w:t>
      </w:r>
    </w:p>
    <w:bookmarkEnd w:id="65"/>
    <w:bookmarkStart w:name="z83" w:id="66"/>
    <w:p>
      <w:pPr>
        <w:spacing w:after="0"/>
        <w:ind w:left="0"/>
        <w:jc w:val="both"/>
      </w:pPr>
      <w:r>
        <w:rPr>
          <w:rFonts w:ascii="Times New Roman"/>
          <w:b w:val="false"/>
          <w:i w:val="false"/>
          <w:color w:val="000000"/>
          <w:sz w:val="28"/>
        </w:rPr>
        <w:t>
      БЕО міндетті:</w:t>
      </w:r>
    </w:p>
    <w:bookmarkEnd w:id="66"/>
    <w:bookmarkStart w:name="z84" w:id="67"/>
    <w:p>
      <w:pPr>
        <w:spacing w:after="0"/>
        <w:ind w:left="0"/>
        <w:jc w:val="both"/>
      </w:pPr>
      <w:r>
        <w:rPr>
          <w:rFonts w:ascii="Times New Roman"/>
          <w:b w:val="false"/>
          <w:i w:val="false"/>
          <w:color w:val="000000"/>
          <w:sz w:val="28"/>
        </w:rPr>
        <w:t>
      1) шоттарды ұсынудың ішкі рәсімін қайта қарауды жүргізуге;</w:t>
      </w:r>
    </w:p>
    <w:bookmarkEnd w:id="67"/>
    <w:bookmarkStart w:name="z85" w:id="68"/>
    <w:p>
      <w:pPr>
        <w:spacing w:after="0"/>
        <w:ind w:left="0"/>
        <w:jc w:val="both"/>
      </w:pPr>
      <w:r>
        <w:rPr>
          <w:rFonts w:ascii="Times New Roman"/>
          <w:b w:val="false"/>
          <w:i w:val="false"/>
          <w:color w:val="000000"/>
          <w:sz w:val="28"/>
        </w:rPr>
        <w:t>
      2) тиісті ішкі талаптарды қайта қарауға бастамашылық жасауға;</w:t>
      </w:r>
    </w:p>
    <w:bookmarkEnd w:id="68"/>
    <w:bookmarkStart w:name="z86" w:id="69"/>
    <w:p>
      <w:pPr>
        <w:spacing w:after="0"/>
        <w:ind w:left="0"/>
        <w:jc w:val="both"/>
      </w:pPr>
      <w:r>
        <w:rPr>
          <w:rFonts w:ascii="Times New Roman"/>
          <w:b w:val="false"/>
          <w:i w:val="false"/>
          <w:color w:val="000000"/>
          <w:sz w:val="28"/>
        </w:rPr>
        <w:t>
      3) қателер мен сәйкессіздіктер анықталған жағдайларда тіркеу журналына және сәйкессіздік туралы актіні немесе ішкі қызметтік есепті ресімдей отырып, сәйкессіздіктерді тіркеуге;</w:t>
      </w:r>
    </w:p>
    <w:bookmarkEnd w:id="69"/>
    <w:bookmarkStart w:name="z87" w:id="70"/>
    <w:p>
      <w:pPr>
        <w:spacing w:after="0"/>
        <w:ind w:left="0"/>
        <w:jc w:val="both"/>
      </w:pPr>
      <w:r>
        <w:rPr>
          <w:rFonts w:ascii="Times New Roman"/>
          <w:b w:val="false"/>
          <w:i w:val="false"/>
          <w:color w:val="000000"/>
          <w:sz w:val="28"/>
        </w:rPr>
        <w:t>
      31-11. Барлық тексерулердің нәтижелері құжатпен ресімделуге және жүргізілген күннен бастап кемінде үш жыл бойы сақталуға тиіс;</w:t>
      </w:r>
    </w:p>
    <w:bookmarkEnd w:id="70"/>
    <w:bookmarkStart w:name="z88" w:id="71"/>
    <w:p>
      <w:pPr>
        <w:spacing w:after="0"/>
        <w:ind w:left="0"/>
        <w:jc w:val="both"/>
      </w:pPr>
      <w:r>
        <w:rPr>
          <w:rFonts w:ascii="Times New Roman"/>
          <w:b w:val="false"/>
          <w:i w:val="false"/>
          <w:color w:val="000000"/>
          <w:sz w:val="28"/>
        </w:rPr>
        <w:t>
      31-12. БЕО-ға қойылатын талаптар:</w:t>
      </w:r>
    </w:p>
    <w:bookmarkEnd w:id="71"/>
    <w:bookmarkStart w:name="z89" w:id="72"/>
    <w:p>
      <w:pPr>
        <w:spacing w:after="0"/>
        <w:ind w:left="0"/>
        <w:jc w:val="both"/>
      </w:pPr>
      <w:r>
        <w:rPr>
          <w:rFonts w:ascii="Times New Roman"/>
          <w:b w:val="false"/>
          <w:i w:val="false"/>
          <w:color w:val="000000"/>
          <w:sz w:val="28"/>
        </w:rPr>
        <w:t>
      1) Қазақстан Республикасының заңнамасына сәйкес заңды тұлға ретінде тіркеу;</w:t>
      </w:r>
    </w:p>
    <w:bookmarkEnd w:id="72"/>
    <w:bookmarkStart w:name="z90" w:id="73"/>
    <w:p>
      <w:pPr>
        <w:spacing w:after="0"/>
        <w:ind w:left="0"/>
        <w:jc w:val="both"/>
      </w:pPr>
      <w:r>
        <w:rPr>
          <w:rFonts w:ascii="Times New Roman"/>
          <w:b w:val="false"/>
          <w:i w:val="false"/>
          <w:color w:val="000000"/>
          <w:sz w:val="28"/>
        </w:rPr>
        <w:t>
      2) ол ақпараттық қауіпсіздікті қамтамасыз ету саласындағы уәкілетті орган беретін сәйкестік аттестатымен немесе өзі аккредиттеген ұйым берген сәйкестік сертификатымен расталуға тиіс ақпараттық-коммуникациялық технологиялар және ақпараттық қауіпсіздікті қамтамасыз ету саласындағы Бірыңғай талаптарға сәйкес пайдаланылатын есепке алу және есеп айырысу процестерін автоматтандыру үшін қазіргі заманғы ақпараттық жүйелердің болуы;</w:t>
      </w:r>
    </w:p>
    <w:bookmarkEnd w:id="73"/>
    <w:bookmarkStart w:name="z91" w:id="74"/>
    <w:p>
      <w:pPr>
        <w:spacing w:after="0"/>
        <w:ind w:left="0"/>
        <w:jc w:val="both"/>
      </w:pPr>
      <w:r>
        <w:rPr>
          <w:rFonts w:ascii="Times New Roman"/>
          <w:b w:val="false"/>
          <w:i w:val="false"/>
          <w:color w:val="000000"/>
          <w:sz w:val="28"/>
        </w:rPr>
        <w:t xml:space="preserve">
      3) Қазақстан Республикасының </w:t>
      </w:r>
      <w:r>
        <w:rPr>
          <w:rFonts w:ascii="Times New Roman"/>
          <w:b w:val="false"/>
          <w:i w:val="false"/>
          <w:color w:val="000000"/>
          <w:sz w:val="28"/>
        </w:rPr>
        <w:t>заңнамасында</w:t>
      </w:r>
      <w:r>
        <w:rPr>
          <w:rFonts w:ascii="Times New Roman"/>
          <w:b w:val="false"/>
          <w:i w:val="false"/>
          <w:color w:val="000000"/>
          <w:sz w:val="28"/>
        </w:rPr>
        <w:t xml:space="preserve"> белгіленген ақпараттық коммуникациялық технологиялар және ақпараттық-қауіпсіздікті қамтамасыз ету саласындағы бірыңғай талаптарды сақтау;</w:t>
      </w:r>
    </w:p>
    <w:bookmarkEnd w:id="74"/>
    <w:bookmarkStart w:name="z92" w:id="75"/>
    <w:p>
      <w:pPr>
        <w:spacing w:after="0"/>
        <w:ind w:left="0"/>
        <w:jc w:val="both"/>
      </w:pPr>
      <w:r>
        <w:rPr>
          <w:rFonts w:ascii="Times New Roman"/>
          <w:b w:val="false"/>
          <w:i w:val="false"/>
          <w:color w:val="000000"/>
          <w:sz w:val="28"/>
        </w:rPr>
        <w:t>
      4) кемінде екі екінші деңгейдегі банкпен жасалған келісімдердің болуы;</w:t>
      </w:r>
    </w:p>
    <w:bookmarkEnd w:id="75"/>
    <w:bookmarkStart w:name="z93" w:id="76"/>
    <w:p>
      <w:pPr>
        <w:spacing w:after="0"/>
        <w:ind w:left="0"/>
        <w:jc w:val="both"/>
      </w:pPr>
      <w:r>
        <w:rPr>
          <w:rFonts w:ascii="Times New Roman"/>
          <w:b w:val="false"/>
          <w:i w:val="false"/>
          <w:color w:val="000000"/>
          <w:sz w:val="28"/>
        </w:rPr>
        <w:t>
      5) тұтынушылардың дербес деректерін қорғау тетіктерінің болуы.</w:t>
      </w:r>
    </w:p>
    <w:bookmarkEnd w:id="76"/>
    <w:bookmarkStart w:name="z94" w:id="77"/>
    <w:p>
      <w:pPr>
        <w:spacing w:after="0"/>
        <w:ind w:left="0"/>
        <w:jc w:val="both"/>
      </w:pPr>
      <w:r>
        <w:rPr>
          <w:rFonts w:ascii="Times New Roman"/>
          <w:b w:val="false"/>
          <w:i w:val="false"/>
          <w:color w:val="000000"/>
          <w:sz w:val="28"/>
        </w:rPr>
        <w:t>
      31-13. БЕО функциялары:</w:t>
      </w:r>
    </w:p>
    <w:bookmarkEnd w:id="77"/>
    <w:bookmarkStart w:name="z95" w:id="78"/>
    <w:p>
      <w:pPr>
        <w:spacing w:after="0"/>
        <w:ind w:left="0"/>
        <w:jc w:val="both"/>
      </w:pPr>
      <w:r>
        <w:rPr>
          <w:rFonts w:ascii="Times New Roman"/>
          <w:b w:val="false"/>
          <w:i w:val="false"/>
          <w:color w:val="000000"/>
          <w:sz w:val="28"/>
        </w:rPr>
        <w:t>
      1) белгіленген жұмыс кестесіне сәйкес әртүрлі байланыс арналары арқылы нақты уақыт режимінде тұтынушыларды консультациялық қолдауды қамтамасыз ету;</w:t>
      </w:r>
    </w:p>
    <w:bookmarkEnd w:id="78"/>
    <w:bookmarkStart w:name="z96" w:id="79"/>
    <w:p>
      <w:pPr>
        <w:spacing w:after="0"/>
        <w:ind w:left="0"/>
        <w:jc w:val="both"/>
      </w:pPr>
      <w:r>
        <w:rPr>
          <w:rFonts w:ascii="Times New Roman"/>
          <w:b w:val="false"/>
          <w:i w:val="false"/>
          <w:color w:val="000000"/>
          <w:sz w:val="28"/>
        </w:rPr>
        <w:t>
      2) міндетті түрде хабардар ете отырып және бес жұмыс күнінен аспайтын мерзімге ұзарту құқығымен азаматтардың шағымдары мен өтініштерін он бес жұмыс күнінен аспайтын мерзімде қарау;</w:t>
      </w:r>
    </w:p>
    <w:bookmarkEnd w:id="79"/>
    <w:bookmarkStart w:name="z97" w:id="80"/>
    <w:p>
      <w:pPr>
        <w:spacing w:after="0"/>
        <w:ind w:left="0"/>
        <w:jc w:val="both"/>
      </w:pPr>
      <w:r>
        <w:rPr>
          <w:rFonts w:ascii="Times New Roman"/>
          <w:b w:val="false"/>
          <w:i w:val="false"/>
          <w:color w:val="000000"/>
          <w:sz w:val="28"/>
        </w:rPr>
        <w:t>
      3) БЕО-ның ресми сайттарында және ақпараттық ресурстарында жариялау:</w:t>
      </w:r>
    </w:p>
    <w:bookmarkEnd w:id="80"/>
    <w:bookmarkStart w:name="z98" w:id="81"/>
    <w:p>
      <w:pPr>
        <w:spacing w:after="0"/>
        <w:ind w:left="0"/>
        <w:jc w:val="both"/>
      </w:pPr>
      <w:r>
        <w:rPr>
          <w:rFonts w:ascii="Times New Roman"/>
          <w:b w:val="false"/>
          <w:i w:val="false"/>
          <w:color w:val="000000"/>
          <w:sz w:val="28"/>
        </w:rPr>
        <w:t>
      басқару органдарының ұйымдық құрылымы мен құрамы туралы мәліметтер;</w:t>
      </w:r>
    </w:p>
    <w:bookmarkEnd w:id="81"/>
    <w:bookmarkStart w:name="z99" w:id="82"/>
    <w:p>
      <w:pPr>
        <w:spacing w:after="0"/>
        <w:ind w:left="0"/>
        <w:jc w:val="both"/>
      </w:pPr>
      <w:r>
        <w:rPr>
          <w:rFonts w:ascii="Times New Roman"/>
          <w:b w:val="false"/>
          <w:i w:val="false"/>
          <w:color w:val="000000"/>
          <w:sz w:val="28"/>
        </w:rPr>
        <w:t>
      пайдаланылатын технологиялық шешімдер мен ақпараттық жүйелердің тізбесі;</w:t>
      </w:r>
    </w:p>
    <w:bookmarkEnd w:id="82"/>
    <w:bookmarkStart w:name="z100" w:id="83"/>
    <w:p>
      <w:pPr>
        <w:spacing w:after="0"/>
        <w:ind w:left="0"/>
        <w:jc w:val="both"/>
      </w:pPr>
      <w:r>
        <w:rPr>
          <w:rFonts w:ascii="Times New Roman"/>
          <w:b w:val="false"/>
          <w:i w:val="false"/>
          <w:color w:val="000000"/>
          <w:sz w:val="28"/>
        </w:rPr>
        <w:t>
      деректер қауіпсіздігін және жүйенің істен шығуға төзімділігін қамтамасыз ету жөнінде шаралар қабылдау;</w:t>
      </w:r>
    </w:p>
    <w:bookmarkEnd w:id="83"/>
    <w:bookmarkStart w:name="z101" w:id="84"/>
    <w:p>
      <w:pPr>
        <w:spacing w:after="0"/>
        <w:ind w:left="0"/>
        <w:jc w:val="both"/>
      </w:pPr>
      <w:r>
        <w:rPr>
          <w:rFonts w:ascii="Times New Roman"/>
          <w:b w:val="false"/>
          <w:i w:val="false"/>
          <w:color w:val="000000"/>
          <w:sz w:val="28"/>
        </w:rPr>
        <w:t>
      төлемдер, пайдаланушылар саны және жұмыс тиімділігінің негізгі көрсеткіштері туралы жалпы ақпарат;</w:t>
      </w:r>
    </w:p>
    <w:bookmarkEnd w:id="84"/>
    <w:bookmarkStart w:name="z102" w:id="85"/>
    <w:p>
      <w:pPr>
        <w:spacing w:after="0"/>
        <w:ind w:left="0"/>
        <w:jc w:val="both"/>
      </w:pPr>
      <w:r>
        <w:rPr>
          <w:rFonts w:ascii="Times New Roman"/>
          <w:b w:val="false"/>
          <w:i w:val="false"/>
          <w:color w:val="000000"/>
          <w:sz w:val="28"/>
        </w:rPr>
        <w:t>
      жергілікті атқарушы органдардың және басқа да уәкілетті органдардың сұрау салуы бойынша шотта көрсетілген коммуналдық қызметтер бойынша берешек туралы ақпарат.</w:t>
      </w:r>
    </w:p>
    <w:bookmarkEnd w:id="85"/>
    <w:bookmarkStart w:name="z103" w:id="86"/>
    <w:p>
      <w:pPr>
        <w:spacing w:after="0"/>
        <w:ind w:left="0"/>
        <w:jc w:val="both"/>
      </w:pPr>
      <w:r>
        <w:rPr>
          <w:rFonts w:ascii="Times New Roman"/>
          <w:b w:val="false"/>
          <w:i w:val="false"/>
          <w:color w:val="000000"/>
          <w:sz w:val="28"/>
        </w:rPr>
        <w:t>
      31-14. БЕО қызметінің нәтижелілігін бағалау:</w:t>
      </w:r>
    </w:p>
    <w:bookmarkEnd w:id="86"/>
    <w:bookmarkStart w:name="z104" w:id="87"/>
    <w:p>
      <w:pPr>
        <w:spacing w:after="0"/>
        <w:ind w:left="0"/>
        <w:jc w:val="both"/>
      </w:pPr>
      <w:r>
        <w:rPr>
          <w:rFonts w:ascii="Times New Roman"/>
          <w:b w:val="false"/>
          <w:i w:val="false"/>
          <w:color w:val="000000"/>
          <w:sz w:val="28"/>
        </w:rPr>
        <w:t>
      1) БЕО қызметінің нәтижелілігін бағалау үшін сапа мен қызмет көрсетудің жоғары стандарттарына қол жеткізуге, есеп айырысу мерзімдері мен дәлдігін сақтауға, сондай-ақ тұтынушылардың қанағаттануына бағытталған бағдарлар белгіленеді;</w:t>
      </w:r>
    </w:p>
    <w:bookmarkEnd w:id="87"/>
    <w:bookmarkStart w:name="z105" w:id="88"/>
    <w:p>
      <w:pPr>
        <w:spacing w:after="0"/>
        <w:ind w:left="0"/>
        <w:jc w:val="both"/>
      </w:pPr>
      <w:r>
        <w:rPr>
          <w:rFonts w:ascii="Times New Roman"/>
          <w:b w:val="false"/>
          <w:i w:val="false"/>
          <w:color w:val="000000"/>
          <w:sz w:val="28"/>
        </w:rPr>
        <w:t>
      2) Нәтижелілікті бағалау мынадай аспектілерді қамтуы мүмкін, бірақ олармен шектелмейді:</w:t>
      </w:r>
    </w:p>
    <w:bookmarkEnd w:id="88"/>
    <w:bookmarkStart w:name="z106" w:id="89"/>
    <w:p>
      <w:pPr>
        <w:spacing w:after="0"/>
        <w:ind w:left="0"/>
        <w:jc w:val="both"/>
      </w:pPr>
      <w:r>
        <w:rPr>
          <w:rFonts w:ascii="Times New Roman"/>
          <w:b w:val="false"/>
          <w:i w:val="false"/>
          <w:color w:val="000000"/>
          <w:sz w:val="28"/>
        </w:rPr>
        <w:t>
      қызмет көрсету сапасы және тұтынушылардың сауалдары мен шағымдарына жауап беру уақыты;</w:t>
      </w:r>
    </w:p>
    <w:bookmarkEnd w:id="89"/>
    <w:bookmarkStart w:name="z107" w:id="90"/>
    <w:p>
      <w:pPr>
        <w:spacing w:after="0"/>
        <w:ind w:left="0"/>
        <w:jc w:val="both"/>
      </w:pPr>
      <w:r>
        <w:rPr>
          <w:rFonts w:ascii="Times New Roman"/>
          <w:b w:val="false"/>
          <w:i w:val="false"/>
          <w:color w:val="000000"/>
          <w:sz w:val="28"/>
        </w:rPr>
        <w:t>
      ұсынылған шоттардың дұрыстығы мен уақтылылығы пайызы;</w:t>
      </w:r>
    </w:p>
    <w:bookmarkEnd w:id="90"/>
    <w:bookmarkStart w:name="z108" w:id="91"/>
    <w:p>
      <w:pPr>
        <w:spacing w:after="0"/>
        <w:ind w:left="0"/>
        <w:jc w:val="both"/>
      </w:pPr>
      <w:r>
        <w:rPr>
          <w:rFonts w:ascii="Times New Roman"/>
          <w:b w:val="false"/>
          <w:i w:val="false"/>
          <w:color w:val="000000"/>
          <w:sz w:val="28"/>
        </w:rPr>
        <w:t>
      деректердің қауіпсіздігі және дербес деректерді қорғау деңгейі;</w:t>
      </w:r>
    </w:p>
    <w:bookmarkEnd w:id="91"/>
    <w:bookmarkStart w:name="z109" w:id="92"/>
    <w:p>
      <w:pPr>
        <w:spacing w:after="0"/>
        <w:ind w:left="0"/>
        <w:jc w:val="both"/>
      </w:pPr>
      <w:r>
        <w:rPr>
          <w:rFonts w:ascii="Times New Roman"/>
          <w:b w:val="false"/>
          <w:i w:val="false"/>
          <w:color w:val="000000"/>
          <w:sz w:val="28"/>
        </w:rPr>
        <w:t>
      тұтынушылардың ұсынылатын қызметтердің сапасына қанағаттану деңгейі;</w:t>
      </w:r>
    </w:p>
    <w:bookmarkEnd w:id="92"/>
    <w:bookmarkStart w:name="z110" w:id="93"/>
    <w:p>
      <w:pPr>
        <w:spacing w:after="0"/>
        <w:ind w:left="0"/>
        <w:jc w:val="both"/>
      </w:pPr>
      <w:r>
        <w:rPr>
          <w:rFonts w:ascii="Times New Roman"/>
          <w:b w:val="false"/>
          <w:i w:val="false"/>
          <w:color w:val="000000"/>
          <w:sz w:val="28"/>
        </w:rPr>
        <w:t>
      қызметтерді тұтыну туралы алынған деректерді ескере отырып, есептеулер мен түзетуші есептерді уақтылы ұсыну;</w:t>
      </w:r>
    </w:p>
    <w:bookmarkEnd w:id="93"/>
    <w:bookmarkStart w:name="z111" w:id="94"/>
    <w:p>
      <w:pPr>
        <w:spacing w:after="0"/>
        <w:ind w:left="0"/>
        <w:jc w:val="both"/>
      </w:pPr>
      <w:r>
        <w:rPr>
          <w:rFonts w:ascii="Times New Roman"/>
          <w:b w:val="false"/>
          <w:i w:val="false"/>
          <w:color w:val="000000"/>
          <w:sz w:val="28"/>
        </w:rPr>
        <w:t>
      тұрғындарға шоттарды төлеудің әртүрлі тәсілдерін қамтамасыз ету үшін екінші деңгейдегі банктермен және төлем ұйымдарымен шарттардың және интеграцияның болуы.</w:t>
      </w:r>
    </w:p>
    <w:bookmarkEnd w:id="94"/>
    <w:bookmarkStart w:name="z112" w:id="95"/>
    <w:p>
      <w:pPr>
        <w:spacing w:after="0"/>
        <w:ind w:left="0"/>
        <w:jc w:val="both"/>
      </w:pPr>
      <w:r>
        <w:rPr>
          <w:rFonts w:ascii="Times New Roman"/>
          <w:b w:val="false"/>
          <w:i w:val="false"/>
          <w:color w:val="000000"/>
          <w:sz w:val="28"/>
        </w:rPr>
        <w:t>
      3) "Алтай ауданының тұрғын үй-коммуналдық шаруашылығы, жолаушылар көлігі, автомобиль жолдары және тұрғын үй инспекциясы бөлімі" мемлекеттік мекемесі БЕО-мен шарттық қатынастар шеңберінде белгіленген бағдарларға қол жеткізуді бақылауды жүзеге асырады;</w:t>
      </w:r>
    </w:p>
    <w:bookmarkEnd w:id="95"/>
    <w:bookmarkStart w:name="z113" w:id="96"/>
    <w:p>
      <w:pPr>
        <w:spacing w:after="0"/>
        <w:ind w:left="0"/>
        <w:jc w:val="both"/>
      </w:pPr>
      <w:r>
        <w:rPr>
          <w:rFonts w:ascii="Times New Roman"/>
          <w:b w:val="false"/>
          <w:i w:val="false"/>
          <w:color w:val="000000"/>
          <w:sz w:val="28"/>
        </w:rPr>
        <w:t>
      4) Мониторинг және шарттардың орындалуын орындау нәтижелері БЕО-ның ресми ресурстарында тұрақты есеп беруге және жариялауға жатады;</w:t>
      </w:r>
    </w:p>
    <w:bookmarkEnd w:id="96"/>
    <w:bookmarkStart w:name="z114" w:id="97"/>
    <w:p>
      <w:pPr>
        <w:spacing w:after="0"/>
        <w:ind w:left="0"/>
        <w:jc w:val="both"/>
      </w:pPr>
      <w:r>
        <w:rPr>
          <w:rFonts w:ascii="Times New Roman"/>
          <w:b w:val="false"/>
          <w:i w:val="false"/>
          <w:color w:val="000000"/>
          <w:sz w:val="28"/>
        </w:rPr>
        <w:t>
      5) Әрбір бағыт үшін нормативтік құқықтық актілерге, БЕО ішкі регламенттеріне және шарттық міндеттемелерге сәйкес нақтыланатын нысаналы мәндер белгіленеді;</w:t>
      </w:r>
    </w:p>
    <w:bookmarkEnd w:id="97"/>
    <w:bookmarkStart w:name="z115" w:id="98"/>
    <w:p>
      <w:pPr>
        <w:spacing w:after="0"/>
        <w:ind w:left="0"/>
        <w:jc w:val="both"/>
      </w:pPr>
      <w:r>
        <w:rPr>
          <w:rFonts w:ascii="Times New Roman"/>
          <w:b w:val="false"/>
          <w:i w:val="false"/>
          <w:color w:val="000000"/>
          <w:sz w:val="28"/>
        </w:rPr>
        <w:t>
      6) БЕО қызметінің нәтижелілігін бағалау бір күнтізбелік жыл ішіндегі деректер негізінде жүргізіледі. Белгіленген бағдарлар мен бағалаудың оң нәтижелеріне қол жеткізілген жағдайда, тиісті шарттық қатынастардың қолданылу кезеңі келесі бес жылға ұзартылуы мүмкін.";</w:t>
      </w:r>
    </w:p>
    <w:bookmarkEnd w:id="9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35</w:t>
      </w:r>
      <w:r>
        <w:rPr>
          <w:rFonts w:ascii="Times New Roman"/>
          <w:b w:val="false"/>
          <w:i w:val="false"/>
          <w:color w:val="000000"/>
          <w:sz w:val="28"/>
        </w:rPr>
        <w:t xml:space="preserve"> және </w:t>
      </w:r>
      <w:r>
        <w:rPr>
          <w:rFonts w:ascii="Times New Roman"/>
          <w:b w:val="false"/>
          <w:i w:val="false"/>
          <w:color w:val="000000"/>
          <w:sz w:val="28"/>
        </w:rPr>
        <w:t>36-тармақтар</w:t>
      </w:r>
      <w:r>
        <w:rPr>
          <w:rFonts w:ascii="Times New Roman"/>
          <w:b w:val="false"/>
          <w:i w:val="false"/>
          <w:color w:val="000000"/>
          <w:sz w:val="28"/>
        </w:rPr>
        <w:t xml:space="preserve"> мынадай редакцияда жазылсын:</w:t>
      </w:r>
    </w:p>
    <w:bookmarkStart w:name="z117" w:id="99"/>
    <w:p>
      <w:pPr>
        <w:spacing w:after="0"/>
        <w:ind w:left="0"/>
        <w:jc w:val="both"/>
      </w:pPr>
      <w:r>
        <w:rPr>
          <w:rFonts w:ascii="Times New Roman"/>
          <w:b w:val="false"/>
          <w:i w:val="false"/>
          <w:color w:val="000000"/>
          <w:sz w:val="28"/>
        </w:rPr>
        <w:t>
      "35. Жеткізуші коммуналдық көрсетілетін қызметтерді ұсынбау немесе сапасы төмен мемлекеттік қызметтер көрсету фактісін куәландырудан бас тартқан кезде тұтынушы мыналар көрсетілген акт жасауға және жазбаша өтініш жазуға құқылы:</w:t>
      </w:r>
    </w:p>
    <w:bookmarkEnd w:id="99"/>
    <w:bookmarkStart w:name="z118" w:id="100"/>
    <w:p>
      <w:pPr>
        <w:spacing w:after="0"/>
        <w:ind w:left="0"/>
        <w:jc w:val="both"/>
      </w:pPr>
      <w:r>
        <w:rPr>
          <w:rFonts w:ascii="Times New Roman"/>
          <w:b w:val="false"/>
          <w:i w:val="false"/>
          <w:color w:val="000000"/>
          <w:sz w:val="28"/>
        </w:rPr>
        <w:t>
      1) коммуналдық қызметтер көрсетуден бас тартудың (ажыратудың) немесе оны сапасыз жеткізуің басталған уақыты;</w:t>
      </w:r>
    </w:p>
    <w:bookmarkEnd w:id="100"/>
    <w:bookmarkStart w:name="z119" w:id="101"/>
    <w:p>
      <w:pPr>
        <w:spacing w:after="0"/>
        <w:ind w:left="0"/>
        <w:jc w:val="both"/>
      </w:pPr>
      <w:r>
        <w:rPr>
          <w:rFonts w:ascii="Times New Roman"/>
          <w:b w:val="false"/>
          <w:i w:val="false"/>
          <w:color w:val="000000"/>
          <w:sz w:val="28"/>
        </w:rPr>
        <w:t>
      2) коммуналдық көрсетілетін қызметтер сапасы нашарлауының сипаты;</w:t>
      </w:r>
    </w:p>
    <w:bookmarkEnd w:id="101"/>
    <w:bookmarkStart w:name="z120" w:id="102"/>
    <w:p>
      <w:pPr>
        <w:spacing w:after="0"/>
        <w:ind w:left="0"/>
        <w:jc w:val="both"/>
      </w:pPr>
      <w:r>
        <w:rPr>
          <w:rFonts w:ascii="Times New Roman"/>
          <w:b w:val="false"/>
          <w:i w:val="false"/>
          <w:color w:val="000000"/>
          <w:sz w:val="28"/>
        </w:rPr>
        <w:t>
      3) өтінім берудің уақыты және оны тіркеу нөмірі (жеткізушінің журналы бойынша);</w:t>
      </w:r>
    </w:p>
    <w:bookmarkEnd w:id="102"/>
    <w:bookmarkStart w:name="z121" w:id="103"/>
    <w:p>
      <w:pPr>
        <w:spacing w:after="0"/>
        <w:ind w:left="0"/>
        <w:jc w:val="both"/>
      </w:pPr>
      <w:r>
        <w:rPr>
          <w:rFonts w:ascii="Times New Roman"/>
          <w:b w:val="false"/>
          <w:i w:val="false"/>
          <w:color w:val="000000"/>
          <w:sz w:val="28"/>
        </w:rPr>
        <w:t>
      4) коммуналдық көрсетілетін қызметтерді қалпына келтіру уақыты (оның сапасының қалыпқа келуі);</w:t>
      </w:r>
    </w:p>
    <w:bookmarkEnd w:id="103"/>
    <w:bookmarkStart w:name="z122" w:id="104"/>
    <w:p>
      <w:pPr>
        <w:spacing w:after="0"/>
        <w:ind w:left="0"/>
        <w:jc w:val="both"/>
      </w:pPr>
      <w:r>
        <w:rPr>
          <w:rFonts w:ascii="Times New Roman"/>
          <w:b w:val="false"/>
          <w:i w:val="false"/>
          <w:color w:val="000000"/>
          <w:sz w:val="28"/>
        </w:rPr>
        <w:t>
      5) коммуналдық көрсетілетін қызметтер болмаған (сапасының нашарлаған) кезеңі.</w:t>
      </w:r>
    </w:p>
    <w:bookmarkEnd w:id="104"/>
    <w:bookmarkStart w:name="z123" w:id="105"/>
    <w:p>
      <w:pPr>
        <w:spacing w:after="0"/>
        <w:ind w:left="0"/>
        <w:jc w:val="both"/>
      </w:pPr>
      <w:r>
        <w:rPr>
          <w:rFonts w:ascii="Times New Roman"/>
          <w:b w:val="false"/>
          <w:i w:val="false"/>
          <w:color w:val="000000"/>
          <w:sz w:val="28"/>
        </w:rPr>
        <w:t>
      Тұтынушы көппәтерлі тұрғын үйде тұрған кезде өтінішке және актқа тұтынушы және кемінде екі адам қол қояды, оның ішінде: үй кеңесінің мүшесі, мүлік иелері бірлестігінің төрағасы немесе кондоминиум объектісін басқару субъектісі не пәтерлердің, тұрғын емес үй-жайлардың барлық меншік иелері тікелей бірлескен басқару кезінде және өнім берушіге жолданады.</w:t>
      </w:r>
    </w:p>
    <w:bookmarkEnd w:id="105"/>
    <w:bookmarkStart w:name="z124" w:id="106"/>
    <w:p>
      <w:pPr>
        <w:spacing w:after="0"/>
        <w:ind w:left="0"/>
        <w:jc w:val="both"/>
      </w:pPr>
      <w:r>
        <w:rPr>
          <w:rFonts w:ascii="Times New Roman"/>
          <w:b w:val="false"/>
          <w:i w:val="false"/>
          <w:color w:val="000000"/>
          <w:sz w:val="28"/>
        </w:rPr>
        <w:t>
      Тұтынушы жеке тұрғын үйде тұрған кезде өтініш пен актіге тұтынушы қол қояды.</w:t>
      </w:r>
    </w:p>
    <w:bookmarkEnd w:id="106"/>
    <w:bookmarkStart w:name="z125" w:id="107"/>
    <w:p>
      <w:pPr>
        <w:spacing w:after="0"/>
        <w:ind w:left="0"/>
        <w:jc w:val="both"/>
      </w:pPr>
      <w:r>
        <w:rPr>
          <w:rFonts w:ascii="Times New Roman"/>
          <w:b w:val="false"/>
          <w:i w:val="false"/>
          <w:color w:val="000000"/>
          <w:sz w:val="28"/>
        </w:rPr>
        <w:t>
      Егер дау тараптардың келісімі бойынша шешілмесе, тұтынушы сотқа жүгінеді.</w:t>
      </w:r>
    </w:p>
    <w:bookmarkEnd w:id="107"/>
    <w:bookmarkStart w:name="z126" w:id="108"/>
    <w:p>
      <w:pPr>
        <w:spacing w:after="0"/>
        <w:ind w:left="0"/>
        <w:jc w:val="both"/>
      </w:pPr>
      <w:r>
        <w:rPr>
          <w:rFonts w:ascii="Times New Roman"/>
          <w:b w:val="false"/>
          <w:i w:val="false"/>
          <w:color w:val="000000"/>
          <w:sz w:val="28"/>
        </w:rPr>
        <w:t>
      36. Коммуналдық көрсетілетін қызметтерді пайдалану кезінде тұтынушы жол берген бұзушылықтар жеткізуші мен тұтынушы өкілдерінің екі жақты актісінде ресімделеді, олардың біреуі тұтынушыға беріледі.</w:t>
      </w:r>
    </w:p>
    <w:bookmarkEnd w:id="108"/>
    <w:bookmarkStart w:name="z127" w:id="109"/>
    <w:p>
      <w:pPr>
        <w:spacing w:after="0"/>
        <w:ind w:left="0"/>
        <w:jc w:val="both"/>
      </w:pPr>
      <w:r>
        <w:rPr>
          <w:rFonts w:ascii="Times New Roman"/>
          <w:b w:val="false"/>
          <w:i w:val="false"/>
          <w:color w:val="000000"/>
          <w:sz w:val="28"/>
        </w:rPr>
        <w:t>
      Акт тұтынушы қол қоюдан бас тартқан кезде де жарамды деп есептеледі, бірақ оны кемінде үш адамнан тұратын комиссия ресімдеген жағдайда:</w:t>
      </w:r>
    </w:p>
    <w:bookmarkEnd w:id="109"/>
    <w:bookmarkStart w:name="z128" w:id="110"/>
    <w:p>
      <w:pPr>
        <w:spacing w:after="0"/>
        <w:ind w:left="0"/>
        <w:jc w:val="both"/>
      </w:pPr>
      <w:r>
        <w:rPr>
          <w:rFonts w:ascii="Times New Roman"/>
          <w:b w:val="false"/>
          <w:i w:val="false"/>
          <w:color w:val="000000"/>
          <w:sz w:val="28"/>
        </w:rPr>
        <w:t>
      өнім берушінің, үй кеңесінің өкілдері және мүлік иелері бірлестігінің төрағасы немесе кондоминиум объектісін басқару субъектісі;</w:t>
      </w:r>
    </w:p>
    <w:bookmarkEnd w:id="110"/>
    <w:bookmarkStart w:name="z129" w:id="111"/>
    <w:p>
      <w:pPr>
        <w:spacing w:after="0"/>
        <w:ind w:left="0"/>
        <w:jc w:val="both"/>
      </w:pPr>
      <w:r>
        <w:rPr>
          <w:rFonts w:ascii="Times New Roman"/>
          <w:b w:val="false"/>
          <w:i w:val="false"/>
          <w:color w:val="000000"/>
          <w:sz w:val="28"/>
        </w:rPr>
        <w:t>
      жақын маңдағы жеке тұрғын үйлерде тұратын екі тұрғын қатысқан жағдайда, тұтынушы жеке тұрғын үйде тұрған кезде бұзушылықты фотофиксациялау және (немесе) бейнетіркеу актісіне қоса беріледі.";</w:t>
      </w:r>
    </w:p>
    <w:bookmarkEnd w:id="111"/>
    <w:bookmarkStart w:name="z130" w:id="112"/>
    <w:p>
      <w:pPr>
        <w:spacing w:after="0"/>
        <w:ind w:left="0"/>
        <w:jc w:val="both"/>
      </w:pPr>
      <w:r>
        <w:rPr>
          <w:rFonts w:ascii="Times New Roman"/>
          <w:b w:val="false"/>
          <w:i w:val="false"/>
          <w:color w:val="000000"/>
          <w:sz w:val="28"/>
        </w:rPr>
        <w:t>
      2. "Алтай ауданының тұрғын үй-коммуналдық шаруашылығы, жолаушылар көлігі, автомобиль жолдары және тұрғын үй инспекциясы бөлімі" мемлекеттік мекемесі заңнамада белгіленген тәртіппен:</w:t>
      </w:r>
    </w:p>
    <w:bookmarkEnd w:id="112"/>
    <w:bookmarkStart w:name="z131" w:id="113"/>
    <w:p>
      <w:pPr>
        <w:spacing w:after="0"/>
        <w:ind w:left="0"/>
        <w:jc w:val="both"/>
      </w:pPr>
      <w:r>
        <w:rPr>
          <w:rFonts w:ascii="Times New Roman"/>
          <w:b w:val="false"/>
          <w:i w:val="false"/>
          <w:color w:val="000000"/>
          <w:sz w:val="28"/>
        </w:rPr>
        <w:t>
      1) осы қаулыны Алтай ауданының тұрғын үй-коммуналдық шаруашылығы, жолаушылар көлігі, автомобиль жолдары және тұрғын үй инспекциясы бөлімі" мемлекеттік мекемесінің интернет-ресурсында орналастыруды қамтамасыз етсін.</w:t>
      </w:r>
    </w:p>
    <w:bookmarkEnd w:id="113"/>
    <w:bookmarkStart w:name="z132" w:id="114"/>
    <w:p>
      <w:pPr>
        <w:spacing w:after="0"/>
        <w:ind w:left="0"/>
        <w:jc w:val="both"/>
      </w:pPr>
      <w:r>
        <w:rPr>
          <w:rFonts w:ascii="Times New Roman"/>
          <w:b w:val="false"/>
          <w:i w:val="false"/>
          <w:color w:val="000000"/>
          <w:sz w:val="28"/>
        </w:rPr>
        <w:t>
      3. Осы қаулының орындалуын бақылау Алтай ауданы әкімінің жетекшілік ететін орынбасарына жүктелсін.</w:t>
      </w:r>
    </w:p>
    <w:bookmarkEnd w:id="114"/>
    <w:bookmarkStart w:name="z133" w:id="115"/>
    <w:p>
      <w:pPr>
        <w:spacing w:after="0"/>
        <w:ind w:left="0"/>
        <w:jc w:val="both"/>
      </w:pPr>
      <w:r>
        <w:rPr>
          <w:rFonts w:ascii="Times New Roman"/>
          <w:b w:val="false"/>
          <w:i w:val="false"/>
          <w:color w:val="000000"/>
          <w:sz w:val="28"/>
        </w:rPr>
        <w:t>
      4. Осы қаулы алғашқы ресми жарияланған күнінен кейін он күнтізбелік күн өткен соң қолданысқа енгізіледі.</w:t>
      </w:r>
    </w:p>
    <w:bookmarkEnd w:id="11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Алтай ауданының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Р. Курмамбаев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