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5a38" w14:textId="3f35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Шілікті ауылдық округінің бюджеті туралы" №46/10-VIII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49/9-VIII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Шілікті ауылдық округінің бюджеті туралы" 2025 жылғы 23 желтоқсандағы №46/10-VIII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60 243,0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- 11 484,0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–326,0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48 433,0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60 933,2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-690,2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690,2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690,2 мың теңге.";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тармақпен толықтырылсын: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690,2 мың теңге бюджет қаражатының пайдаланатын қалдықтары осы шешімнің 4 қосымшасына сәйкес бөлінсін.";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Шілікті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