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5a02" w14:textId="7cc5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2025 жылғы 23 желтоқсандағы № 31/2-VІІІ "2026-2028 жылдарға арналған Глубокое ауданының кенттер, ауылдар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17 тамыздағы № 40/5-VIII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2025 жылғы 23 желтоқсандағы № 31/2-VІІІ "2026-2028 жылдарға арналған Глубокое ауданының кенттер, ауылдар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Глубокое ауданы Алтайский ауылының бюджеті тиісінше 1, 2 және 3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87 892,9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71 501,9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Алтайский ауылдың бюджетіне ағымдағы нысаналы трансферттер 71 501,9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Глубокое ауданы Белоусовка кентінің бюджеті тиісінше 4, 5 және 6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185 624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146 179,3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5 151,7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191 982,5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6 358,5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6 358,5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Белоусовка кентінің бюджетіне ағымдағы нысаналы трансферттер 34 293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Глубокое ауданы БерҰзовка ауылдық округінің бюджеті тиісінше 7, 8 және 9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30 146,6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46 695,4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82 412,4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Березовка ауылдық округінің бюджетіне ағымдағы нысаналы трансферттер 46 695,4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Глубокое ауданы Бобровка ауылдық округінің бюджеті тиісінше 10, 11 және 12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86 289,4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57 570,2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87 444,5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Бобровка ауылдық округінің бюджетіне ағымдағы нысаналы трансферттер 57 570,2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Глубокое ауданы Быструха ауылдық округінің бюджеті тиісінше 13, 14 және 15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78 824,5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18 122,5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жылға арналған Быструха ауылдық округінің бюджетіне ағымдағы нысаналы трансферттер 60 702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Глубокое ауданы Веселовка ауылдық округінің бюджеті тиісінше 19, 20 және 21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89 101,6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67 457,1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91 116,4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2026-2028 жылдарға арналған Глубокое ауданы Глубокое кентінің бюджеті тиісінше  22, 23 және 24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387 013,1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148 773,1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229 013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395 842,7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- 8 829,6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8 829,6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8 829,6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 жылға арналған Глубокое кентінің бюджетіне ағымдағы нысаналы трансферттер 229 013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2026-2028 жылдарға арналған Глубокое ауданы Ертіс ауылдық округінің бюджеті тиісінше 25, 26 және 27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171 118,8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88 407,1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78 429,7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172 681,8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2026 жылға арналған Ертіс ауылдық округінің бюджетіне ағымдағы нысаналы трансферттер 78 429,7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2026-2028 жылдарға арналған Глубокое ауданы Краснояр ауылдық округінің бюджеті тиісінше 31, 32 және 33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115 248,3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80 824,1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118 424,1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3 175,8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2026 жылға арналған Краснояр ауылдық округінің бюджетіне ағымдағы нысаналы трансферттер 80 824,1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2026-2028 жылдарға арналған Глубокое ауданы Малоубинка ауылдық округінің бюджеті тиісінше 34, 35 және 36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72 594,3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2026 жылға арналған Малоубинка ауылдық округінің бюджетіне ағымдағы нысаналы трансферттер 66 475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2026-2028 жылдарға арналған Глубокое ауданы Опытное поле ауылдық округінің бюджеті тиісінше  37, 38 және 39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157 039,3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107 635,3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2026 жылға арналған Опытное поле ауылдық округінің бюджетіне ағымдағы нысаналы трансферттер 107 635,3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2026-2028 жылдарға арналған Глубокое ауданы Тархан ауылдық округінің бюджеті тиісінше 43, 44 және 45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156 544,2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98 264,2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158 711,6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2026 жылға арналған Тархан ауылдық округінің бюджетіне ағымдағы нысаналы трансферттер 98 264,2 мың теңге сомасында аудандық бюджеттен ескерілсін."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2026-2028 жылдарға арналған Глубокое ауданы Ушаново ауылдық округінің бюджеті тиісінше 46, 47 және 48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112 521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34 806,7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115 511,4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2026-2028 жылдарға арналған Глубокое ауданы Черемшанка ауылдық округінің бюджеті тиісінше 49, 50 және 51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89 619,6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24 866,6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63 280,4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91 660,2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2 040,6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2026 жылға арналған Черемшанка ауылдық округінің бюджетіне ағымдағы нысаналы трансферттер 63 280,4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 4, 7, 10, 13, 16, 19, 22, 25, 28, 31, 34, 37, 40, 43, 46, 49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Алтайский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БерҰзовка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