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f59a" w14:textId="ed7f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2025 жылғы 23 желтоқсандағы № 31/2-VІІІ "2026-2028 жылдарға арналған Глубокое ауданының кенттер, ауылдар мен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2026 жылғы 16 маусымдағы № 37/2-VIII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2025 жылғы 23 желтоқсандағы № 31/2-VІІІ "2026-2028 жылдарға арналған Глубокое ауданының кенттер, ауылдар мен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Глубокое ауданы Алтайский ауылының бюджеті тиісінше  1, 2 және 3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99 169,3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83 228,3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99 611,2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441,9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2026-2028 жылдарға арналған Глубокое ауданы Белоусовка кентінің бюджеті тиісінше  4, 5 және 6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231 122,6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145 837,7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5 493,3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79 791,6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237 481,1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- 6 358,5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6 358,5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6 358,5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2026-2028 жылдарға арналған Глубокое ауданы БерҰзовка ауылдық округінің бюджеті тиісінше 7, 8 және 9 қосымшаларға 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78 957,4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26 576,6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1115,4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51 265,4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83 412,4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4 455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4 455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2026 жылға арналған Березовка ауылдық округінің бюджетіне ағымдағы нысаналы трансферттер 51 265,4 мың теңге сомасында аудандық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2026-2028 жылдарға арналған Глубокое ауданы Бобровка ауылдық округінің бюджеті тиісінше 10, 11 және 12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100 289,4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29 781,2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69 470,2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101 444,5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-1 155,1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1 155,1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1 155,1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2026 жылға арналған Бобровка ауылдық округінің бюджетіне ағымдағы нысаналы трансферттер 69 470,2 мың теңге сомасында аудандық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2026-2028 жылдарға арналған Глубокое ауданы Быструха ауылдық округінің бюджеті тиісінше  13, 14 және 15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78 824,5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16 122,5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62 702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80 277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- 1 452,5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1 452,5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1 452,5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2026-2028 жылдарға арналған Глубокое ауданы Верхнеберезовский ауылының бюджеті тиісінше  16, 17 және 18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82 305,8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67 827,8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83 306,1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1 000,3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1 000,3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2026 жылға арналған Верхнеберезовский ауылының бюджетіне ағымдағы нысаналы трансферттер 67 827,8 мың теңге сомасында аудандық бюджеттен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2026-2028 жылдарға арналған Глубокое ауданы Веселовка ауылдық округінің бюджеті тиісінше  19, 20 және 21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88 861,6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19476,5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67 457,1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90 876,4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2 014,8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2 014,8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2026 жылға арналған Веселовка ауылдық округінің бюджетіне ағымдағы нысаналы трансферттер 67 457,1 мың теңге сомасында аудандық бюджеттен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2026-2028 жылдарға арналған Глубокое ауданы Глубокое кентінің бюджеті тиісінше 22, 23 және 24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488 682,4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147 565,1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331 890,3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497 512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- 8 829,6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8 829,6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8 829,6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2026 жылға арналған Глубокое кентінің бюджетіне ағымдағы нысаналы трансферттер 331 890,3 мың теңге сомасында аудандық бюджеттен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2026-2028 жылдарға арналған Глубокое ауданы Ертіс ауылдық округінің бюджеті тиісінше  25, 26 және 27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190 968,8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91 964,8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192 531,8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1 563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2026 жылға арналған Ертіс ауылдық округінің бюджетіне ағымдағы нысаналы трансферттер 91 964,8 мың теңге сомасында аудандық бюджеттен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2026-2028 жылдарға арналған Глубокое ауданы Кожохово ауылдық округінің бюджеті тиісінше  28, 29 және 30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105 423,1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22 846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81 986,1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107 620,4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-2 197,3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2 197,3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2 197,3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2026-2028 жылдарға арналған Глубокое ауданы Краснояр ауылдық округінің бюджеті тиісінше 31, 32 және 33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124 578,2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89 696,2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127 754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- 3 175,8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3 175,8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3 175,8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2026-2028 жылдарға арналған Глубокое ауданы Малоубинка ауылдық округінің бюджеті тиісінше  34, 35 және 36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90 528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90 642,3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114,3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2026 жылға арналған Малоубинка ауылдық округінің бюджетіне ағымдағы нысаналы трансферттер 84 523 мың теңге сомасында аудандық бюджеттен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25 - 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2026-2028 жылдарға арналған Глубокое ауданы Опытное поле ауылдық округінің бюджеті тиісінше  37, 38 және 39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167 039,3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50 983,8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1 356,2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114 699,3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- 2 004,7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2 004,7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2 004,7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2026-2028 жылдарға арналған Глубокое ауданы Секисовка ауылдық округінің бюджеті тиісінше  40, 41 және 42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117 954,5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36 008,2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81 900,5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121 219,6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- 3 265,1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3 265,1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3265,1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2026 жылға арналған Секисовка ауылдық округінің бюджетіне ағымдағы нысаналы трансферттер 81 900,5 мың теңге сомасында аудандық бюджеттен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2026-2028 жылдарға арналған Глубокое ауданы Тархан ауылдық округінің бюджеті тиісінше 43, 44 және 45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170 483,8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51 178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112 203,8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172 651,2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-2 167,4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2 167,4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2 167,4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2026 жылға арналған Тархан ауылдық округінің бюджетіне ағымдағы нысаналы трансферттер 112 203,8 мың теңге сомасында аудандық бюджеттен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2026-2028 жылдарға арналған Глубокое ауданы Ушаново ауылдық округінің бюджеті тиісінше  46, 47 және 48 қосымшаларға сәйкес, оның ішінде 2026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112 521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34 944,8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115 511,4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-2 990,4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2 990,4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2 990,4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1, 4, 7, 10, 13, 16, 19, 22, 25, 28, 31, 34, 37, 40, 43, 46, 49 қосымшалар қосымшалар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Алтайский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Белоусовка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БерҰзовка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Бобровка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Быструха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Верхнеберезовский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жетілдіруді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Веселовка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Глубокое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Ертіс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Кожохово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Краснояр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Малоубинка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Опытное поле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Секисовка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Тархан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Ушаново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ауданы Черемшанка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