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5b4e" w14:textId="25b5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Глубокое ауданының бюджеті туралы" Глубокое аудандық мәслихатының 2025 жылғы 18 желтоқсандағы № 30/2-VІІІ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2026 жылғы 3 маусымдағы № 36/5-VIII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Глубокое ауданының бюджеті туралы" Глубокое аудандық мәслихатының 2025 жылғы 18 желтоқсандағы № 30/2-VІІІ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Глубокое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8 346 289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5 584 270,5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274 693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2 430 930,5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8 752 039,6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26 249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136 237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109 988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- 431 999,6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431 999,6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490 562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109 988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51 425,6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 жылға арналған аудандық бюджетте дамытуға нысаналы трансферттер 1 559 905,9 мың теңге сомасында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аудан бюджетінде нысаналы трансферттерді бөлу Глубокое аудандық әкімдігінің қаулысымен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2026 жылға арналған аудандық бюджетте ағымдағы нысаналы трансферттер облыстық бюджеттен 871 006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аудан бюджетіне ағымдағы нысаналы трансферттерді бөлу Глубокое аудандық әкімдігінің қаулысымен айқындалады.";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 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2026 жылға арналған аудандық бюджетте ішкі қарыздарды тарту есебінен тұрғын үй сатып алуға 354 325 мың теңге сомасында бюджеттік кредиттер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 жылға арналған аудандық бюджетте аудандық бюджеттен кенттер, ауылдар мен ауылдық округтердің бюджеттеріне берілетін нысаналы трансферттер 1 637 421 мың теңге сомасында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кенттер, ауылдар мен ауылдық округтердің бюджеттеріне берілетін нысаналы трансферттер бөлу Глубокое аудандық әкімдігінің қаулысымен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30/2-VIIІ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5915358,5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5584270,5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8752039,6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913495,7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реабилитациялаудың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869900,9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-431999,6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