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4372" w14:textId="a7143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аудандық мәслихатының 2025 жылғы 23 желтоқсандағы № 31/2-VІІІ "2026-2028 жылдарға арналған Глубокое ауданының кенттер, ауылдар мен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2026 жылғы 1 сәуірдегі № 35/2-VIII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Глубокое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Глубокое аудандық мәслихатының 2025 жылғы 23 желтоқсандағы № 31/2-VІІІ "2026-2028 жылдарға арналған Глубокое ауданының кенттер, ауылдар мен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Глубокое ауданы Алтайский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99 169,3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15 838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103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83 228,3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99 611,2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-441,9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441,9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441,9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2026 жылға арналған Алтайский ауылының бюджетіне ағымдағы нысаналы трансферттер 83 228,3 мың теңге сомасында аудандық бюджеттен ескерілсін.";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2026-2028 жылдарға арналған Глубокое ауданы Белоусовка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келесі көлемдерде бекітілсін: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231 122,6 мың теңге, оның ішінде: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146 291 мың теңге;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5 040 мың теңге;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79 791,6 мың теңге;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237 481,1 мың теңге;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- 6 358,5 мың теңге;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6 358,5 мың теңге, оның ішінде: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6 358,5 мың теңге.";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2026 жылға арналған Белоусовка кентінің бюджетіне ағымдағы нысаналы трансферттер 79 791,6 мың теңге сомасында аудандық бюджеттен ескерілсін.";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2026-2028 жылдарға арналған Глубокое ауданы Березовка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келесі көлемдерде бекітілсін:</w:t>
      </w:r>
    </w:p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76 618 мың теңге, оның ішінде: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18 375 мың теңге;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317 мың теңге;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57 926 мың теңге;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81 073 мың теңге;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-4 455 мың теңге;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4 455 мың теңге, оның ішінде: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4 455 мың теңге.";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2026-2028 жылдарға арналған Глубокое ауданы Бобровка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келесі көлемдерде бекітілсін: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100 289,4 мың теңге, оның ішінде: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33 004 мың теңге;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1 038 мың теңге;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66 247,4 мың теңге;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101 444,5 мың теңге;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-1 155,1 мың теңге;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1 155,1 мың теңге, оның ішінде: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1 155,1 мың теңге.";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2026 жылға арналған Бобровка ауылдық округінің бюджетіне ағымдағы нысаналы трансферттер 66 247,4 мың теңге сомасында аудандық ескерілсін.";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2026-2028 жылдарға арналған Глубокое ауданы Быструха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келесі көлемдерде бекітілсін: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78 655 мың теңге, оның ішінде: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15 781 мың теңге;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172 мың теңге;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62 702 мың теңге;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80 107,5 мың теңге;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- 1 452,5 мың теңге;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1 452,5 мың теңге, оның ішінде: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1 452,5 мың теңге.";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2026 жылға арналған Быструха ауылдық округінің бюджетіне ағымдағы нысаналы трансферттер 62 702 мың теңге сомасында аудандық бюджеттен ескерілсін.";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2026-2028 жылдарға арналған Глубокое ауданы Верхнеберезовский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келесі көлемдерде бекітілсін: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81 405,8 мың теңге, оның ішінде: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14 429 мың теңге;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49 мың теңге;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66 927,8 мың теңге;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82 406,1 мың теңге;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-– 0 мың теңге, оның ішінде: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-1 000,3 мың теңге;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1 000,3 мың теңге, оның ішінде: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1 000,3 мың теңге.";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2026 жылға арналған Верхнеберезовский ауылының бюджетіне ағымдағы нысаналы трансферттер 66 927,8 мың теңге сомасында аудандық бюджеттен ескерілсін.";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2026-2028 жылдарға арналған Глубокое ауданы Веселовка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келесі көлемдерде бекітілсін: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85 774,9 мың теңге, оның ішінде: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17 914 мың теңге;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67 860,9 мың теңге;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87 789,7 мың теңге;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22"/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-2 014,8 мың теңге;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2 014,8 мың теңге, оның ішінде: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2 014,8 мың теңге.";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2026 жылға арналған Веселовка ауылдық округінің бюджетіне ағымдағы нысаналы трансферттер 67 860,9 мың теңге сомасында аудандық бюджеттен ескерілсін.";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5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2026-2028 жылдарға арналған Глубокое ауданы Глубокое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келесі көлемдерде бекітілсін:</w:t>
      </w:r>
    </w:p>
    <w:bookmarkEnd w:id="133"/>
    <w:bookmarkStart w:name="z15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385 045,9 мың теңге, оның ішінде:</w:t>
      </w:r>
    </w:p>
    <w:bookmarkEnd w:id="134"/>
    <w:bookmarkStart w:name="z15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150 757 мың теңге;</w:t>
      </w:r>
    </w:p>
    <w:bookmarkEnd w:id="135"/>
    <w:bookmarkStart w:name="z15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36"/>
    <w:bookmarkStart w:name="z15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884 мың теңге;</w:t>
      </w:r>
    </w:p>
    <w:bookmarkEnd w:id="137"/>
    <w:bookmarkStart w:name="z16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233 404,9 мың теңге;</w:t>
      </w:r>
    </w:p>
    <w:bookmarkEnd w:id="138"/>
    <w:bookmarkStart w:name="z16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393 875,5 мың теңге;</w:t>
      </w:r>
    </w:p>
    <w:bookmarkEnd w:id="139"/>
    <w:bookmarkStart w:name="z16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40"/>
    <w:bookmarkStart w:name="z16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41"/>
    <w:bookmarkStart w:name="z16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42"/>
    <w:bookmarkStart w:name="z16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43"/>
    <w:bookmarkStart w:name="z16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4"/>
    <w:bookmarkStart w:name="z16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5"/>
    <w:bookmarkStart w:name="z16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- 8 829,6 мың теңге;</w:t>
      </w:r>
    </w:p>
    <w:bookmarkEnd w:id="146"/>
    <w:bookmarkStart w:name="z16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8 829,6 мың теңге, оның ішінде:</w:t>
      </w:r>
    </w:p>
    <w:bookmarkEnd w:id="147"/>
    <w:bookmarkStart w:name="z17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48"/>
    <w:bookmarkStart w:name="z17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9"/>
    <w:bookmarkStart w:name="z17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8 829,6 мың теңге.";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7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2026 жылға арналған Глубокое кентінің бюджетіне ағымдағы нысаналы трансферттер 233 404,9 мың теңге сомасында аудандық бюджеттен ескерілсін.";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7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2026-2028 жылдарға арналған Глубокое ауданы Ертіс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келесі көлемдерде бекітілсін:</w:t>
      </w:r>
    </w:p>
    <w:bookmarkEnd w:id="152"/>
    <w:bookmarkStart w:name="z17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189 368,8 мың теңге, оның ішінде:</w:t>
      </w:r>
    </w:p>
    <w:bookmarkEnd w:id="153"/>
    <w:bookmarkStart w:name="z17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94 722 мың теңге;</w:t>
      </w:r>
    </w:p>
    <w:bookmarkEnd w:id="154"/>
    <w:bookmarkStart w:name="z17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55"/>
    <w:bookmarkStart w:name="z18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4 282 мың теңге;</w:t>
      </w:r>
    </w:p>
    <w:bookmarkEnd w:id="156"/>
    <w:bookmarkStart w:name="z18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90 364,8 мың теңге;</w:t>
      </w:r>
    </w:p>
    <w:bookmarkEnd w:id="157"/>
    <w:bookmarkStart w:name="z18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190 931,8 мың теңге;</w:t>
      </w:r>
    </w:p>
    <w:bookmarkEnd w:id="158"/>
    <w:bookmarkStart w:name="z18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59"/>
    <w:bookmarkStart w:name="z18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60"/>
    <w:bookmarkStart w:name="z18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61"/>
    <w:bookmarkStart w:name="z18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62"/>
    <w:bookmarkStart w:name="z18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63"/>
    <w:bookmarkStart w:name="z18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64"/>
    <w:bookmarkStart w:name="z18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-1 563 мың теңге;</w:t>
      </w:r>
    </w:p>
    <w:bookmarkEnd w:id="165"/>
    <w:bookmarkStart w:name="z19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1 563 мың теңге, оның ішінде:</w:t>
      </w:r>
    </w:p>
    <w:bookmarkEnd w:id="166"/>
    <w:bookmarkStart w:name="z19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7"/>
    <w:bookmarkStart w:name="z19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8"/>
    <w:bookmarkStart w:name="z19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1 563 мың теңге.";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9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2026 жылға арналған Ертіс ауылдық округінің бюджетіне ағымдағы нысаналы трансферттер 90 364,8 мың теңге сомасында аудандық бюджеттен ескерілсін.";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9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2026-2028 жылдарға арналған Глубокое ауданы Кожохово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келесі көлемдерде бекітілсін:</w:t>
      </w:r>
    </w:p>
    <w:bookmarkEnd w:id="171"/>
    <w:bookmarkStart w:name="z19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103 323,1 мың теңге, оның ішінде:</w:t>
      </w:r>
    </w:p>
    <w:bookmarkEnd w:id="172"/>
    <w:bookmarkStart w:name="z19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20 746 мың теңге;</w:t>
      </w:r>
    </w:p>
    <w:bookmarkEnd w:id="173"/>
    <w:bookmarkStart w:name="z20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74"/>
    <w:bookmarkStart w:name="z20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591 мың теңге;</w:t>
      </w:r>
    </w:p>
    <w:bookmarkEnd w:id="175"/>
    <w:bookmarkStart w:name="z20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81 986,1 мың теңге;</w:t>
      </w:r>
    </w:p>
    <w:bookmarkEnd w:id="176"/>
    <w:bookmarkStart w:name="z20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105 520,4 мың теңге;</w:t>
      </w:r>
    </w:p>
    <w:bookmarkEnd w:id="177"/>
    <w:bookmarkStart w:name="z20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78"/>
    <w:bookmarkStart w:name="z20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9"/>
    <w:bookmarkStart w:name="z20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80"/>
    <w:bookmarkStart w:name="z20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81"/>
    <w:bookmarkStart w:name="z20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82"/>
    <w:bookmarkStart w:name="z20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83"/>
    <w:bookmarkStart w:name="z21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-2 197,3 мың теңге;</w:t>
      </w:r>
    </w:p>
    <w:bookmarkEnd w:id="184"/>
    <w:bookmarkStart w:name="z21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2 197,3 мың теңге, оның ішінде:</w:t>
      </w:r>
    </w:p>
    <w:bookmarkEnd w:id="185"/>
    <w:bookmarkStart w:name="z21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6"/>
    <w:bookmarkStart w:name="z21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7"/>
    <w:bookmarkStart w:name="z21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2 197,3 мың теңге.";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1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2026 жылға арналған Кожохово ауылдық округінің бюджетіне ағымдағы нысаналы трансферттер 81 986,1 мың теңге сомасында аудандық бюджеттен ескерілсін.";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1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2026-2028 жылдарға арналған Глубокое ауданы Краснояр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келесі көлемдерде бекітілсін:</w:t>
      </w:r>
    </w:p>
    <w:bookmarkEnd w:id="190"/>
    <w:bookmarkStart w:name="z21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124 578,2 мың теңге, оның ішінде:</w:t>
      </w:r>
    </w:p>
    <w:bookmarkEnd w:id="191"/>
    <w:bookmarkStart w:name="z22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34 854 мың теңге;</w:t>
      </w:r>
    </w:p>
    <w:bookmarkEnd w:id="192"/>
    <w:bookmarkStart w:name="z22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93"/>
    <w:bookmarkStart w:name="z22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28 мың теңге;</w:t>
      </w:r>
    </w:p>
    <w:bookmarkEnd w:id="194"/>
    <w:bookmarkStart w:name="z22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89 696,2 мың теңге;</w:t>
      </w:r>
    </w:p>
    <w:bookmarkEnd w:id="195"/>
    <w:bookmarkStart w:name="z22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127 754 мың теңге;</w:t>
      </w:r>
    </w:p>
    <w:bookmarkEnd w:id="196"/>
    <w:bookmarkStart w:name="z22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97"/>
    <w:bookmarkStart w:name="z22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8"/>
    <w:bookmarkStart w:name="z22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9"/>
    <w:bookmarkStart w:name="z22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00"/>
    <w:bookmarkStart w:name="z22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01"/>
    <w:bookmarkStart w:name="z23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02"/>
    <w:bookmarkStart w:name="z23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- 3 175,8 мың теңге;</w:t>
      </w:r>
    </w:p>
    <w:bookmarkEnd w:id="203"/>
    <w:bookmarkStart w:name="z23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3 175,8 мың теңге, оның ішінде:</w:t>
      </w:r>
    </w:p>
    <w:bookmarkEnd w:id="204"/>
    <w:bookmarkStart w:name="z23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05"/>
    <w:bookmarkStart w:name="z23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6"/>
    <w:bookmarkStart w:name="z23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3 175,8 мың теңге.";</w:t>
      </w:r>
    </w:p>
    <w:bookmarkEnd w:id="2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2026 жылға арналған Краснояр ауылдық округінің бюджетіне ағымдағы нысаналы трансферттер 89 696,2 мың теңге сомасында аудандық бюджеттен ескерілсін.";</w:t>
      </w:r>
    </w:p>
    <w:bookmarkEnd w:id="2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2026-2028 жылдарға арналған Глубокое ауданы Малоубинка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келесі көлемдерде бекітілсін:</w:t>
      </w:r>
    </w:p>
    <w:bookmarkEnd w:id="209"/>
    <w:bookmarkStart w:name="z24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89 948 мың теңге, оның ішінде:</w:t>
      </w:r>
    </w:p>
    <w:bookmarkEnd w:id="210"/>
    <w:bookmarkStart w:name="z24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5 311 мың теңге;</w:t>
      </w:r>
    </w:p>
    <w:bookmarkEnd w:id="211"/>
    <w:bookmarkStart w:name="z24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12"/>
    <w:bookmarkStart w:name="z24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694 мың теңге;</w:t>
      </w:r>
    </w:p>
    <w:bookmarkEnd w:id="213"/>
    <w:bookmarkStart w:name="z24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83 943 мың теңге;</w:t>
      </w:r>
    </w:p>
    <w:bookmarkEnd w:id="214"/>
    <w:bookmarkStart w:name="z24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90 062,3 мың теңге;</w:t>
      </w:r>
    </w:p>
    <w:bookmarkEnd w:id="215"/>
    <w:bookmarkStart w:name="z24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16"/>
    <w:bookmarkStart w:name="z24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17"/>
    <w:bookmarkStart w:name="z24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18"/>
    <w:bookmarkStart w:name="z24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-– 0 мың теңге, оның ішінде:</w:t>
      </w:r>
    </w:p>
    <w:bookmarkEnd w:id="219"/>
    <w:bookmarkStart w:name="z25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0"/>
    <w:bookmarkStart w:name="z25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21"/>
    <w:bookmarkStart w:name="z25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- 114,3 мың теңге;</w:t>
      </w:r>
    </w:p>
    <w:bookmarkEnd w:id="222"/>
    <w:bookmarkStart w:name="z25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114,3 мың теңге, оның ішінде:</w:t>
      </w:r>
    </w:p>
    <w:bookmarkEnd w:id="223"/>
    <w:bookmarkStart w:name="z25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24"/>
    <w:bookmarkStart w:name="z25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25"/>
    <w:bookmarkStart w:name="z25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114,3 мың теңге.";</w:t>
      </w:r>
    </w:p>
    <w:bookmarkEnd w:id="2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2026-2028 жылдарға арналған Глубокое ауданы Опытное поле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келесі көлемдерде бекітілсін:</w:t>
      </w:r>
    </w:p>
    <w:bookmarkEnd w:id="227"/>
    <w:bookmarkStart w:name="z25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167 039,3 мың теңге, оның ішінде:</w:t>
      </w:r>
    </w:p>
    <w:bookmarkEnd w:id="228"/>
    <w:bookmarkStart w:name="z26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52 333 мың теңге;</w:t>
      </w:r>
    </w:p>
    <w:bookmarkEnd w:id="229"/>
    <w:bookmarkStart w:name="z26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30"/>
    <w:bookmarkStart w:name="z26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мың теңге;</w:t>
      </w:r>
    </w:p>
    <w:bookmarkEnd w:id="231"/>
    <w:bookmarkStart w:name="z26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114 699,3 мың теңге;</w:t>
      </w:r>
    </w:p>
    <w:bookmarkEnd w:id="232"/>
    <w:bookmarkStart w:name="z26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169 044 мың теңге;</w:t>
      </w:r>
    </w:p>
    <w:bookmarkEnd w:id="233"/>
    <w:bookmarkStart w:name="z26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34"/>
    <w:bookmarkStart w:name="z26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35"/>
    <w:bookmarkStart w:name="z26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36"/>
    <w:bookmarkStart w:name="z26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37"/>
    <w:bookmarkStart w:name="z26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38"/>
    <w:bookmarkStart w:name="z27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39"/>
    <w:bookmarkStart w:name="z27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- 2 004,7 мың теңге;</w:t>
      </w:r>
    </w:p>
    <w:bookmarkEnd w:id="240"/>
    <w:bookmarkStart w:name="z27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2 004,7 мың теңге, оның ішінде:</w:t>
      </w:r>
    </w:p>
    <w:bookmarkEnd w:id="241"/>
    <w:bookmarkStart w:name="z27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42"/>
    <w:bookmarkStart w:name="z27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43"/>
    <w:bookmarkStart w:name="z27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2 004,7 мың теңге.";</w:t>
      </w:r>
    </w:p>
    <w:bookmarkEnd w:id="2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2026 жылға арналған Опытное поле ауылдық округінің бюджетіне ағымдағы нысаналы трансферттер 114 699,3 мың теңге сомасында аудандық бюджеттен ескерілсін.";</w:t>
      </w:r>
    </w:p>
    <w:bookmarkEnd w:id="2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2026-2028 жылдарға арналған Глубокое ауданы Секисовка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келесі көлемдерде бекітілсін:</w:t>
      </w:r>
    </w:p>
    <w:bookmarkEnd w:id="246"/>
    <w:bookmarkStart w:name="z28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117 954,5 мың теңге, оның ішінде:</w:t>
      </w:r>
    </w:p>
    <w:bookmarkEnd w:id="247"/>
    <w:bookmarkStart w:name="z28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31 455 мың теңге;</w:t>
      </w:r>
    </w:p>
    <w:bookmarkEnd w:id="248"/>
    <w:bookmarkStart w:name="z28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49"/>
    <w:bookmarkStart w:name="z28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705 мың теңге;</w:t>
      </w:r>
    </w:p>
    <w:bookmarkEnd w:id="250"/>
    <w:bookmarkStart w:name="z28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85 794,5 мың теңге;</w:t>
      </w:r>
    </w:p>
    <w:bookmarkEnd w:id="251"/>
    <w:bookmarkStart w:name="z28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121 219,6 мың теңге;</w:t>
      </w:r>
    </w:p>
    <w:bookmarkEnd w:id="252"/>
    <w:bookmarkStart w:name="z28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53"/>
    <w:bookmarkStart w:name="z28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54"/>
    <w:bookmarkStart w:name="z28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55"/>
    <w:bookmarkStart w:name="z28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-– 0 мың теңге, оның ішінде:</w:t>
      </w:r>
    </w:p>
    <w:bookmarkEnd w:id="256"/>
    <w:bookmarkStart w:name="z29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57"/>
    <w:bookmarkStart w:name="z29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58"/>
    <w:bookmarkStart w:name="z29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- 3 265,1 мың теңге;</w:t>
      </w:r>
    </w:p>
    <w:bookmarkEnd w:id="259"/>
    <w:bookmarkStart w:name="z29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3 265,1 мың теңге, оның ішінде:</w:t>
      </w:r>
    </w:p>
    <w:bookmarkEnd w:id="260"/>
    <w:bookmarkStart w:name="z29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61"/>
    <w:bookmarkStart w:name="z29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62"/>
    <w:bookmarkStart w:name="z29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3265,1 мың теңге.";</w:t>
      </w:r>
    </w:p>
    <w:bookmarkEnd w:id="2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9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2026 жылға арналған Секисовка ауылдық округінің бюджетіне ағымдағы нысаналы трансферттер 85 794,5 мың теңге сомасында аудандық бюджеттен ескерілсін.";</w:t>
      </w:r>
    </w:p>
    <w:bookmarkEnd w:id="2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0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2026-2028 жылдарға арналған Глубокое ауданы Тархан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келесі көлемдерде бекітілсін:</w:t>
      </w:r>
    </w:p>
    <w:bookmarkEnd w:id="265"/>
    <w:bookmarkStart w:name="z30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183 986,7 мың теңге, оның ішінде:</w:t>
      </w:r>
    </w:p>
    <w:bookmarkEnd w:id="266"/>
    <w:bookmarkStart w:name="z30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57 492 мың теңге;</w:t>
      </w:r>
    </w:p>
    <w:bookmarkEnd w:id="267"/>
    <w:bookmarkStart w:name="z30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68"/>
    <w:bookmarkStart w:name="z30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788 мың теңге;</w:t>
      </w:r>
    </w:p>
    <w:bookmarkEnd w:id="269"/>
    <w:bookmarkStart w:name="z30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125 706,7 мың теңге;</w:t>
      </w:r>
    </w:p>
    <w:bookmarkEnd w:id="270"/>
    <w:bookmarkStart w:name="z30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186 154,1 мың теңге;</w:t>
      </w:r>
    </w:p>
    <w:bookmarkEnd w:id="271"/>
    <w:bookmarkStart w:name="z30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72"/>
    <w:bookmarkStart w:name="z30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3"/>
    <w:bookmarkStart w:name="z30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74"/>
    <w:bookmarkStart w:name="z31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75"/>
    <w:bookmarkStart w:name="z31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76"/>
    <w:bookmarkStart w:name="z31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77"/>
    <w:bookmarkStart w:name="z31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-2 167,4 мың теңге;</w:t>
      </w:r>
    </w:p>
    <w:bookmarkEnd w:id="278"/>
    <w:bookmarkStart w:name="z31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2 167,4 мың теңге, оның ішінде:</w:t>
      </w:r>
    </w:p>
    <w:bookmarkEnd w:id="279"/>
    <w:bookmarkStart w:name="z31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80"/>
    <w:bookmarkStart w:name="z31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81"/>
    <w:bookmarkStart w:name="z31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2 167,4 мың теңге.";</w:t>
      </w:r>
    </w:p>
    <w:bookmarkEnd w:id="2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1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2026 жылға арналған Тархан ауылдық округінің бюджетіне ағымдағы нысаналы трансферттер 125 706,7 мың теңге сомасында аудандық бюджеттен ескерілсін.";</w:t>
      </w:r>
    </w:p>
    <w:bookmarkEnd w:id="2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2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2026-2028 жылдарға арналған Глубокое ауданы Ушаново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келесі көлемдерде бекітілсін:</w:t>
      </w:r>
    </w:p>
    <w:bookmarkEnd w:id="284"/>
    <w:bookmarkStart w:name="z32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112 521 мың теңге, оның ішінде:</w:t>
      </w:r>
    </w:p>
    <w:bookmarkEnd w:id="285"/>
    <w:bookmarkStart w:name="z32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34 915 мың теңге;</w:t>
      </w:r>
    </w:p>
    <w:bookmarkEnd w:id="286"/>
    <w:bookmarkStart w:name="z32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87"/>
    <w:bookmarkStart w:name="z32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365 мың теңге;</w:t>
      </w:r>
    </w:p>
    <w:bookmarkEnd w:id="288"/>
    <w:bookmarkStart w:name="z32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77 241 мың теңге;</w:t>
      </w:r>
    </w:p>
    <w:bookmarkEnd w:id="289"/>
    <w:bookmarkStart w:name="z32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115 511,4 мың теңге;</w:t>
      </w:r>
    </w:p>
    <w:bookmarkEnd w:id="290"/>
    <w:bookmarkStart w:name="z32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91"/>
    <w:bookmarkStart w:name="z32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2"/>
    <w:bookmarkStart w:name="z33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3"/>
    <w:bookmarkStart w:name="z33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94"/>
    <w:bookmarkStart w:name="z33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95"/>
    <w:bookmarkStart w:name="z33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96"/>
    <w:bookmarkStart w:name="z33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-2 990,4 мың теңге;</w:t>
      </w:r>
    </w:p>
    <w:bookmarkEnd w:id="297"/>
    <w:bookmarkStart w:name="z33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2 990,4 мың теңге, оның ішінде:</w:t>
      </w:r>
    </w:p>
    <w:bookmarkEnd w:id="298"/>
    <w:bookmarkStart w:name="z33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99"/>
    <w:bookmarkStart w:name="z33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00"/>
    <w:bookmarkStart w:name="z33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2 990,4 мың теңге.";</w:t>
      </w:r>
    </w:p>
    <w:bookmarkEnd w:id="3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4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2026 жылға арналған Ушаново ауылдық округінің бюджетіне ағымдағы нысаналы трансферттер 77 241 мың теңге сомасында аудандық бюджеттен ескерілсін.";</w:t>
      </w:r>
    </w:p>
    <w:bookmarkEnd w:id="3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4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 2026-2028 жылдарға арналған Глубокое ауданы Черемшанка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келесі көлемдерде бекітілсін:</w:t>
      </w:r>
    </w:p>
    <w:bookmarkEnd w:id="303"/>
    <w:bookmarkStart w:name="z34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121 152,6 мың теңге, оның ішінде:</w:t>
      </w:r>
    </w:p>
    <w:bookmarkEnd w:id="304"/>
    <w:bookmarkStart w:name="z34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27 314 мың теңге;</w:t>
      </w:r>
    </w:p>
    <w:bookmarkEnd w:id="305"/>
    <w:bookmarkStart w:name="z34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306"/>
    <w:bookmarkStart w:name="z34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3 165 мың теңге;</w:t>
      </w:r>
    </w:p>
    <w:bookmarkEnd w:id="307"/>
    <w:bookmarkStart w:name="z34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90 673,6 мың теңге;</w:t>
      </w:r>
    </w:p>
    <w:bookmarkEnd w:id="308"/>
    <w:bookmarkStart w:name="z34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123 193,2 мың теңге;</w:t>
      </w:r>
    </w:p>
    <w:bookmarkEnd w:id="309"/>
    <w:bookmarkStart w:name="z34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310"/>
    <w:bookmarkStart w:name="z35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11"/>
    <w:bookmarkStart w:name="z35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12"/>
    <w:bookmarkStart w:name="z35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13"/>
    <w:bookmarkStart w:name="z35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4"/>
    <w:bookmarkStart w:name="z35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15"/>
    <w:bookmarkStart w:name="z35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- 2 040,6 мың теңге;</w:t>
      </w:r>
    </w:p>
    <w:bookmarkEnd w:id="316"/>
    <w:bookmarkStart w:name="z35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2 040,6 мың теңге, оның ішінде:</w:t>
      </w:r>
    </w:p>
    <w:bookmarkEnd w:id="317"/>
    <w:bookmarkStart w:name="z35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18"/>
    <w:bookmarkStart w:name="z35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19"/>
    <w:bookmarkStart w:name="z35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2 040,6 мың теңге.";</w:t>
      </w:r>
    </w:p>
    <w:bookmarkEnd w:id="3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6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2026 жылға арналған Черемшанка ауылдық округінің бюджетіне ағымдағы нысаналы трансферттер 90 673,6 мың теңге сомасында аудандық бюджеттен ескерілсін.";</w:t>
      </w:r>
    </w:p>
    <w:bookmarkEnd w:id="3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Start w:name="z36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Глубокое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67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Алтайский ауылының бюджеті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 учаскелерін сатудан түсетін түсімдер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70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Белоусовка кентінің бюджеті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Березовка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376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Бобровка ауылдық округінің бюджеті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379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Быструха ауылдық округінің бюджеті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382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Верхнеберезовский ауылының бюджеті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жетілдіруді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385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Веселовка ауылдық округінің бюджеті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388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Глубокое кентінің бюджеті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233404,9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391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Ертіс ауылдық округінің бюджеті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394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Кожохово ауылдық округінің бюджеті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397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Краснояр ауылдық округінің бюджеті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400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Малоубинка ауылдық округінің бюджеті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403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Опытное поле ауылдық округінің бюджеті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406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Секисовка ауылдық округінің бюджеті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bookmarkStart w:name="z409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Тархан ауылдық округінің бюджеті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қосымша</w:t>
            </w:r>
          </w:p>
        </w:tc>
      </w:tr>
    </w:tbl>
    <w:bookmarkStart w:name="z412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Ушаново ауылдық округінің бюджеті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қосымша</w:t>
            </w:r>
          </w:p>
        </w:tc>
      </w:tr>
    </w:tbl>
    <w:bookmarkStart w:name="z415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Черемшанка ауылдық округінің бюджеті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