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ec08" w14:textId="f0ee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 жануарларын серуендетуге не өзге мақсатта жануарлармен жүруге тыйым салынған орындарды айқындау, қажет болған кезде үй жануарларын серуендетуге арналған орындарды жабдықтау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2026 жылғы 8 маусымдағы № 239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"Жануарларға жауапкершілікпен қарау туралы"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Глубокое ауданының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үй жануарларын серуендетуге не өзге мақсатта жануарлармен жүруге тыйым салынған орындарды айқындау.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Кенттер, ауылдар және ауылдық округтер әкімдерінің аппараттары қажет болған жағдайда үй жануарларын серуендетуге арналған орындарды жабдықтауды қамтамасыз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Глубокое ауданы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 жануарларын серуендетуге тыйым салынған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 ұйымдарының аумақтары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аумақтары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шынықтыру-спорт ұйымдарының аумақтары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емдеу мекемелерінің аумақтары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аумақтары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спорттық ойын алаңдарының аумақтары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шомылуға рұқсат етілген аумақтар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арналмаған тыйым салу белгілері орнатылған аумақтар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Өзге мақсатта жануарлармен жүруге тыйым салынған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кәсіпорындары (көру қабілеті нашар адамдарға арналған қызметтік иттер мен бағыттаушы иттерден басқа)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қызмет көрсететін азық-түлік дүкендерінің сауда және өндірістік залдары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мекемелер (иттердің қатысуымен көрмелер, ойын-сауық және бұқаралық іс-шаралар өткізуден басқа)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 ұйымдар (бірлестіктер)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ұйымдарының үй-жайлары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үй-жайлары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ұйымдардың үй-жайлары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