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0ab2" w14:textId="6810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қаласы әкімінің аппараты" мемлекеттік мекемесі туралы Ережені бекіту туралы" Риддер қаласы әкімдігінің 2023 жылғы 24 ақпандағы № 150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2026 жылғы 26 мамырдағы № 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Риддер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"Риддер қаласы әкімінің аппараты" мемлекеттік мекемесі туралы Ережені бекіту туралы" Риддер қаласы әкімдігінің 2023 жылғы 24 ақпандағы № 150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178841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33-1)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әскери міндеттілер мен әскерге шақырылушыларды әскери есепке алу іс-шараларын ұйымдастыру және қамтамасыз ету, сондай-ақ азаматтық қорғаныс мәселелері бойынша;".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