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a39844" w14:textId="8a3984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Өскемен қаласының аумағында барлық кандидаттар үшін үгіттік баспа материалдарын орналастыру үшін орындарды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Өскемен қаласы әкімдігінің 2026 жылғы 25 қыреүйектегі № 3051 қаулысы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Республикасындағы сайлау туралы" Конституциялық Заңының 28-бабының </w:t>
      </w:r>
      <w:r>
        <w:rPr>
          <w:rFonts w:ascii="Times New Roman"/>
          <w:b w:val="false"/>
          <w:i w:val="false"/>
          <w:color w:val="000000"/>
          <w:sz w:val="28"/>
        </w:rPr>
        <w:t>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31-бабының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Өскемен қаласының әкімдігі 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Өскемен қалалық аумақтық сайлау комиссиясымен бірлесіп Өскемен қаласының аумағында барлық кандидаттар үшін үгіттік баспа материалдарын орналастыру үшін орындар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Шығыс Қазақстан облысы "Өскемен қаласы әкімінің аппараты" мемлекеттік мекемесі осы қаулыны ресми жарияланғаннан кейін Өскемен қаласы әкімдігінің интернет-ресурсында орналастыруын қамтамасыз етсін.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Өскемен қаласы әкімінің жетекшілік ететін орынбасарына жүктелсін.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Өскемен қаласының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Ақышов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Өскемен қалалық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 Н. Шерубаев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Өскемен қаласы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25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3051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Өскемен қаласының аумағында барлық кандидаттар үшін үгіттік баспа материалдарын орналастыруға арналған орындар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Ортақ пайдаланудағы жерлерде орналастыруға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арналған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Қаныш Сәтпаев даңғылы № 16/1, "Айгуль"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Қаныш Сәтпаев даңғылы № 4, "Губка Опт"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Оралхан Бөкей көшесі № 13/1, "Достық" сауда үйінің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Қазыбек би даңғылы № 5в, "Көкжал" сауда орталығының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Ілияс Есенберлин даңғылы, "Өскемен" аллеясының кіреберіс тобының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20-тұрғын ауданы, Қайым Мұхамедханов көшесі, 271 учаске, "Карина" мейрамханасының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Островский көшесі № 6, "Адиль"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Геологическая көшесі № 2/2, "Даниил"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көшесі № 59, "Юбилейный" кинотеатрының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көшесі № 72, "Орталық" әмбебап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Әуезов даңғылы № 28, "Император" сауда кешенінің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Әуезов даңғылы № 11/1, "Эмилия" сауда үйінің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Е.П. Славский атындағы жағалау, "Өзен вокзалы"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Антон Чехов көшесі № 54, "Эхо" кинотеатрының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көшесі № 62, "ADK River" сауда-ойын-сауық кешенінің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Е.П. Славский атындағы жағалау № 22, "Иннарус" әмбебап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көшесі № 78, "Березка"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Қабанбай батыр көшесі № 142, "Центральный" базарының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Қабанбай батыр көшесі № 144, "Zangar" сауда үйінің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Қабанбай батыр көшесі № 114, "Волна"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Қабанбай батыр көшесі № 62, асхананың жанында, "Пристань" соңғы аялдамада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Мыза көшесі, Өскемен теміржол вокзалының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даңғылы № 185/4 к2, "Дина" көтерме-бөлшек кешеніне кіре берісте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даңғылы № 237/1, "Арун"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Бағдат Шаяхметов көшесі № 15, "Кристалл" сауда орталығының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Бағдат Шаяхметов көшесі № 6, "Өскемен титан-магний комбинаты" акционерлік қоғамының Мәдениет үйінің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Джек Лондон көшесі № 26/3, "Магнат" шағын базарының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Молдағұлова көшесі № 15/Б, "ЕL-market" шағын базарының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Қаныш Сәтпаев даңғылы № 55/3, "Айзере" шағын маркетінің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Қаныш Сәтпаев даңғылы № 15б, "А-store" гипермаркетінің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Ульяновская көшесі № 89, Шығыс Қазақстан облысы денсаулық сақтау басқармасының "Өскемен қаласының № 2 қалалық емханасы" шаруашылық жүргізу құқығындағы коммуналдық мемлекеттік кәсіпорнының дәрігерлік амбулаториясының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Атлантическая көшесі № 38, "Халық" сауда орталығының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 № 20, "Ушанов алаңы"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 № 68, Шығыс Қазақстан облысы ішкі саясат басқармасының "Достық үйі – қоғамдық келісім орталығы" коммуналдық мемлекеттік мекемесі ғимаратының жанында, "Элегант" дүкені жағынан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даңғылы № 8, Өскемен автовокзалының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Достоевский көшесі № 6, "Заречный" базарының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даңғылы № 21/1, "Аурухана кешені"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Шәкәрім даңғылы № 162А (2-корпус), "Галит" базарының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Космическая көшесі № 9, "Сара" сауда үйінің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даңғылының жұп жағы, "Спорт сарайы"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даңғылының тақ жағы, "Спорт сарайы"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 № 37, "Металлург" сауда үйінің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 № 87А, "Электротауарлар"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Севастопольская көшесі № 5, "Восход" әмбебап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Виноградов көшесі № 17А, "Dos-Nar" базарының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Серікбаев көшесі, "ШҚТУ"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 № 148, "Электротауарлар"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Нұрсұлтан Назарбаев даңғылы № 326, "Гелиос" автомобиль жанармай құю станциясының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Мұхамеджан Тынышпаев көшесі № 122, "Мелодия" жиһаз салонының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Мұхамеджан Тынышпаев көшесі № 111, "Теміржолшылар"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Теміржолшылар көшесі № 81а, "Теміржолшылар"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Теміржолшылар көшесі № 93/2, "Өскемен-1" теміржол вокзалының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Вострецов көшесі № 6, "Экспресс" әмбебап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Бажов көшесі № 331/1, "Самал" супермаркетінің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Бажов көшесі № 494Б, "Каштан"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Бажов көшесі № 501А, "Прибалтика"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23-тұрғын ауданы, Г. Молодов көшесі № 1/1, "Нұрай"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Меновное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Талаптан Ахметжан көшесі № 11а, әкімшілік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Меновное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Ярославская көшесі № 103Б, "АсАй"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Ахмирово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Ғайса Аязбаев көшесі № 16, "Ахмирово ауылы" автобус аялдамасының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Ахмирово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 Қондыбаев көшесі № 102/1, "Зайла" азық-түлік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Ново-Ахмирово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 Әскери қалашық аумағы, № 17, "Қазақстан Республикасы Қорғаныс министрлігінің "27943 әскери бөлімі" республикалық мемлекеттік мекемесінің әкімшілік ғимаратының жанында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