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9aaf" w14:textId="59a9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2025 жылғы 9 желтоқсандағы № 3904 "Өскемен қаласы әкімдігінің Регламентін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2026 жылғы 8 шілдедегі № 2237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 әкімдігінің 2025 жылғы 9 желтоқсандағы № 3904 "Өскемен қаласы әкімдігінің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Өскемен қаласы әкімдігінің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Әкiмдіктің отырыстарына Қазақстан Республикасының Құрылтайының, мәслихаттың депутаттары, кенттердің, сондай-ақ жергілікті атқарушы және орталық мемлекеттік органдардың аумақтық бөлімшелерінің басшылары және осындай құқық заңдармен, Президент пен Үкіметтің актілерімен берілген өзге де лауазымды адамдар қатыса алады.";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Заңдар, Қазақстан Республикасы Президентiнiң, Қазақстан Республикасы Yкiметiнiң, Премьер-Министрiнiң, әкiмдіктің,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Атқарушы органдардың бірінші басшылары орындау үшін жіберілетін заңнамалық актілердің, Қазақстан Республикасы Президентінің, Республика Үкіметінің, Премьер-Министрінің, әкімдіктің және әкімнің актілері мен тапсырмаларының уақтылы және сапалы орындалуын қамтамасыз етеді.";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Заңдардың, Қазақстан Республикасы Президентiнiң, Қазақстан Республикасы Yкiметiнiң, Премьер-Министрiнiң,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Аппарат заңдардың, Қазақстан Республикасы Президентiнiң, Қазақстан Республикасы Yкiметiнiң, Премьер-Министрiнiң, әкiмдіктің және әкiмнiң актілері мен тапсырмаларының орындалу барысы туралы әкiмдi үнемі хабардар ете отырып, әкімнің олардың орындалуын бақылау жөнiндегі қызметiн қамтамасыз етедi.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Әкiмнiң орынбасарлары, аппарат басшысы заңнамалық актілерді, Қазақстан Республикасы Президентiнiң, Республика Yкiметiнiң, Премьер-Министрiнiң,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Қазақстан Республикасы Президентінің, Қазақстан Республикасының Құрылтай депутаттарының, Қазақстан Республикасы Премьер-Министрінің, Қазақстан Республикасы Президенті Әкімшілігі Басшысының, Қазақстан Республикасының Премьер-Министрі орынбасарларының, Қазақстан Республикасы Президенті Әкімшілігінің Басшысы орынбасарларының қатысуымен өтетін кеңестерді қоспағанда,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қатысады.";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мынадай мазмұндағы 4-тармақпен толықтырылсын: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 оның алғашқы ресми жарияланған күнінен кейін күнтізбелік он күн өткен соң қолданысқа енгізіледі.".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Өскемен қаласының әкімі аппараты" мемлекеттік мекемесі осы қаулыны ресми жарияланғаннан кейін Өскемен қаласы әкімдігінің интернет-ресурсында орналастыруды қамтамасыз етсін.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 аппаратының басшысы А.К. Карагызовқа жүктелсін.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