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130aa" w14:textId="9b130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"Өскемен қаласы бойынша коммуналдық көрсетілетін қызметтерді ұсынудың Қағидаларын бекіту туралы" Өскемен қаласы әкімдігінің 2023 жылғы 4 мамырдағы № 1436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2026 жылғы 3 шілдедегі № 2192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Өскемен қаласының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"Өскемен қаласы бойынша коммуналдық көрсетілетін қызметтерді ұсынудың Қағидаларын бекіту туралы" Өскемен қаласы әкімдігінің 2023 жылғы 4 мамырдағы № 1436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Өскемен қаласы бойынша коммуналдық көрсетілетін қызметтерді ұсынудың Қағидаларында: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Энергиямен жабдықтау шарты бойынша энергияны тұрмыстық тұтыну үшiн пайдаланатын азамат абонент (тұтынушы) болған жағдайларда энергетикалық желiлердiң, сондай-ақ энергия тұтынуды есепке алу аспаптардың тиiстi техникалық жай-күйi мен қауiпсiздiгiн қамтамасыз ету мiндетi, егер заңдарда өзгеше көзделмесе, энергиямен жабдықтаушы ұйымға жүктеледi.";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"56. Коммуналдық көрсетілетін қызметтерді ұсыну саласындағы мәселелер Осы Қағидаларда реттелмеген, Қазақстан Республикасының өзге заңдарымен реттеледі.".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"Өскемен қаласының тұрғын үй-коммуналдық шаруашылығы, жолаушылар көлігі автомобиль жолдары бөлімі" мемлекеттік мекемесі осы қаулыны ресми жарияланғаннан кейін Өскемен қаласы әкімдігінің интернет-ресурсында орналастыруды қамтамасыз етсін.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Өскемен қаласы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Өскемен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