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0cb9" w14:textId="ac50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19 қыркүйектегі № 3076 "Өскемен қаласының жұмыспен қамту және әлеуметтік бағдарламалар бөлімі" мемлекеттік мекемесі туралы Ережені бекіту"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23 маусымдағы № 1982 қаулысы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2023 жылғы 19 қыркүйектегі № 3076 "Өскемен қаласының жұмыспен қамту және әлеуметтік бағдарламалар бөлімі" мемлекеттік мекемесі туралы Ережені бекіту"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"Өскемен қаласының жұмыспен қамту және әлеуметтік бағдарламалар бөлімі" мемлекеттік мекемесі туралы Ережені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Бөлімге кәсіпкерлік субъектілерімен Бөлімнің өкілеттіктері болып табылатын міндеттерді орындау тұрғысынан шарттық қарым-қатынас жасауға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Бөлімге заңдармен кіріс әкелетін қызметті жүзеге асыру құқығы берілсе, онда алынған кіріс, егер Қазақстан Республикасының заңнамасында өзгеше белгіленбесе, мемлекеттік бюджетке жіберіледі.".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жұмыспен қамту және әлеуметтік бағдарламалар бөлімі" мемлекеттік мекемесі: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ресми жариялғаннан кейін оның Өскемен қаласы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көзделген осы қаулыдан туындайтын шараларды қабылдауды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