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dd4" w14:textId="68b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тұрғын үй-коммуналдық шаруашылығы, жолаушылар көлігі және автомобиль жолдары бөлімі" мемлекеттік мекемесі туралы Ережені бекіту туралы" Өскемен қаласының 2023 жылғы 30 мамырдағы № 1632 қаулысына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18 маусымдағы № 1915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тұрғын үй-коммуналдық шаруашылығы, жолаушылар көлігі және автомобиль жолдары бөлімі" мемлекеттік мекемесі туралы Ережені бекіту туралы" Өскемен қаласының 2023 жылғы 30 мамырдағы № 1632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заңдармен кірістер әкелетін қызметті жүзеге асыру құқығы берілсе, онда алынған кірістер, егер Қазақстан Республикасының заңнамасында өзгеше белгіленбесе, мемлекеттік бюджетке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42) тармақша он бесінші, он алтыншы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"қалалар мен елдi мекендердiң аумақтарын абаттандыру қағидаларын бұзу, сондай-ақ қалалар мен елді мекендер инфрақұрылымы объектілерін бұзу, жасыл екпелерін жою және бүлдіру;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пайдаланылатын орындарды ластау;";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47-1), 47-2), 47-3)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мүгедектігі бар адамдарға қызмет көрсетуге бағдарланған мекемелер орналасқан жерлерде, сондай-ақ адамдар көп жүретін жерлерде ілеспе дыбыс және жарық сигналдары бар арнаулы бағдаршамдарды, жол белгілерін және нұсқағыштарды, дыбыс және жарық құрылғыларымен жабдықталған жаяу жүргіншілер өткелдерін орнатуды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электрқуаттау станцияларын орналастыру туралы шешім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балалардың ойын алаңдарына арналған жабдықтың қауіпсіз пайдаланылуына мемлекеттік бақылауды жүзеге асыру;";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47-5), 47-6), 47-7), 47-8), 47-9), 47-10)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"47-5) жануарларға арналған панажайлардың қызметін ақпараттық қамтамасыз етуді және жануарларды жаңа иелеріне беруге, адасып қалған жануарлардың иелерін іздеуге бағытталған әлеуметтік жарнаманы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47-6) қаңғыбас жануарлардың санын реттеуді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47-7) жануарларды аулау, уақытша ұстау жəне жансыздандыру қағидаларына сəйкес шұғыл ден қою шараларын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47-8) қаланың мемлекеттік кәсіпорындардың даму жоспарларын және олардың орындалуы жөніндегі есепті қарау, келісу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47-9) қаланың мемлекеттік кәсіпорындары мен мемлекет бақылайтын жауапкершілігі шектеулі серіктестіктердің даму жоспарларының орындалуын бақылауды және талдауды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47-10) қаланың ведомстволық бағынысты мемлекеттік кәсіпорындарының қала бюджетіне таза кірістің белгіленген бөлігін толық және уақтылы аударуына бақылауды жүзеге асыру;".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тұрғын үй-коммуналдық шаруашылығы, жолаушылар көлігі және автомобиль жолдары бөлімі" мемлекеттік мекемесі осы қаулыны ресми жарияланғаннан кейін Өскемен қаласы әкімдігінің интернет-ресурсында орналастыруды қамтамасыз етсін, сондай-ақ осы қаулыдан туындайтын Қазақстан Республикасының заңнамасына сәйкес шараларды қабылдауды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