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3984" w14:textId="d4b3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 бойынша 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Өскемен қалалық мәслихатының 2025 жылғы 19 желтоқсандағы №40/8-VIII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2026 жылғы 14 шілдедегі № 48/2-VIII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"Өскемен қаласы бойынша 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Өскемен қалалық мәслихатының 2025 жылғы 19 желтоқсандағы №40/8- 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219589 болып тіркелген) (бұдан әрі-Қағида) келесі өзгерістер мен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Қағидаларда: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   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Әлеуметтік көмек бір рет және (немесе) мезгіл-мезгіл (ай сайын, тоқсан сайын, жылына бір рет) көрсетіледі, өтініш берілген айдан бастап жүзеге асырылады.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күндері мен атаулы күндерге әлеуметтік көмек айлық есептік көрсеткіштің кемінде 2,5 еселенген мөлшерінде белгіленеді және күнтізбелік жылы бір рет тағайындалады.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Бірнеше негіздер болған кезде мереке күндері мен атаулы күндерге әлеуметтік көмек тек бір негіз бойынша тағайындалады.";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мынадай мазмұндағы абзацпен толықтырылсын: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бейбiт уақытта әскери қызметiн өткеру кезiнде қаза тапқан (қайтыс болған) әскери қызметшiлердiң отбасыларына – 15 000 (он бес мың) теңге мөлшерінде.";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Семей ядролық сынақ полигонының жабылу күні-29 тамыз: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жасқа дейінгі мүгедектігі бар балаларға (мүгедектігі бар балалардың ата - аналарының біріне немесе өзге де заңды өкілдеріне) – 15 000 (он бес мың) теңге.";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Азаматтарды мұқтаждар санатына жатқызу үшін мыналар негіз болады: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дүлей зілзала салдарынан азаматқа (отбасына) не оның мүлкіне зиян келуі;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өрт салдарынан азаматқа (отбасына) не оның мүлкіне зиян келуі;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мәні бар сырқатының болуы;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республикалық бюджет туралы заңда тиісті қаржы жылына белгіленетін ең төменгі күнкөріс деңгейіне еселенген қатынаста жергілікті өкілді органдар белгілеген шектен аспайтын жан басына шаққандағы орташа табыстың болуы.";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Ақшалай нысандағы бір реттік әлеуметтік көмек алушылардың келесі санаттарына көрсетіледі: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 басына шаққандағы орташа кірісті ескере отырып: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мәні бар сырқаты бар азаматтарға (отбасыларға);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 басына шаққандағы орташа табысы жергілікті өкілді органдар белгілеген шекті мәннен аспайтын азаматтар (отбасылар) үшін.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 басына шаққандағы орташа кірісті есепке алмай: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дүлей зілзала салдарынан азаматқа (отбасына) не оның мүлкіне зиян келген жағдайда;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өрттің салдарынан азаматқа (отбасына) не оның мүлкіне зиян келген жағдайда.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топтағы мүгедектігі бар адамды жеке абилитация және оңалту бағдарламасына сәйкес, санаторий-курорттық емделуге алып жүретін тұлға (жұмыс берушінің кінәсінен еңбек жарақатын алған немесе кәсіптік ауруға шалдыққан мүгедектігі бар адамдарды қоспағанда) уәкілетті мемлекеттік орган айқындайтын санаторий-курорттық емдеу құнын өтеу ретінде берілетін тиісті кезеңге, кепілдендірілген соманың жетпіс пайызы мөлшерінде жылына 1 рет санаторий-курорттық ұйымда болу құнын жергілікті атқарушы органдардан өтеуге құқылы.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Өтемақы келесі құжаттарды ұсынған кезде төленеді: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1)Жеке куәлікті (көшірме);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2)санаторий-курорттық ұйымда демалғанын растайтын құжатты;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3)шот-фактураны.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негіздер бойынша жүгіну мерзімі оқиғалар басталған күннен бастап екі ай ішінде жасалады.";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"Шығыс Қазақстан облысының денсаулық сақтау басқармасы" мемлекеттік мекемесі ұсынған тізімге сәйкес туберкулезбен ауыратын және емнің амбулаториялық сатысындағы азаматтарға-6 (алты) айлық есептік көрсеткіш.";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Көмек тағайындау үшін жан басына шаққандағы орташа кірістің шегі Қазақстан Республикасының ең төменгі күнкөріс деңгейінің бір жарым еселенген мөлшерінде белгіленеді.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Қағидалардың 9-тармағында көрсетілген мұқтаж азаматтардың жекелеген санаттарына әлеуметтік көмектің шекті шамасы 100 (жүз) айлық есептік көрсеткішті құрайды.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Қағидалардың 8-тармағының 1), 2) тармақшаларында көрсетілген негіздер бойынша әлеуметтік көмекке жүгіну мерзімдері оқиғалар басталған күннен бастап үш ай ішінде жасалады.";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абзацпен толықтырылсын: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көмекті есептеу және көрсету кезінде тиынмен есептелген барлық сомалар тиын сомасына қарамастан, бір теңгеге дейін дөңгелектеледі.";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алушыны арнаулы әлеуметтік қызметтер көрсету орталықтарына тұруға жіберу.".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Орыс тіліндегі мәтінге түзету енгізілді, қазақ тіліндегі мәтін өзгермейді.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"Өскемен қалалық мәслихатының аппараты" мемлекеттік мекемесі Қазақстан Республикасының заңнамасында белгіленген тәртіппен қамтамасыз етсін: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нормативтік құқықтық актілерінің эталондық бақылау банкінде осы шешімнің ресми жариялануын;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Өскемен қалалық мәслихатының интернет-ресурсында осы шешімді орналастыруды.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үйлестіру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м. 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 Д.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 2026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