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5291" w14:textId="fcd5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2026 жылғы 16 маусымдағы № 46/2-VIII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01.09 2026 бастап қолданысқа енгізіледі және ресми жариялануға жатады.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"Халық үшін қатты тұрмыстық қалдықтарды жинауға, тасымалдауға, сұрыптауға және көмуге арналған тарифті есептеу әдістемесін бекіту туралы" (Нормативтік құқықтық актілерді мемлекеттік тіркеу тізілімінде № 24382 болып тіркелген) Қазақстан Республикасы Экология, геология және табиғи ресурстар министрінің 2021 жылғы 14 қыркүйектегі № 377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"Өскемен қалалық мәслихатының аппараты" мемлекеттік мекемесі Қазақстан Республикасының заңнамасында белгіленген тәртіппен: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Қазақстан Республикасы нормативтік құқықтық актілерінің эталондық бақылау банкінде ресми жариялануын;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 ресми жарияланғаннан кейін Өскемен қалалық мәслихатының интернет-ресурсында орналастыруды қамтамасыз етсін.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қыркүйектен бастап қолданысқа енгізіледі және ресми жариялануға жатады.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Өскемен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 бойынша халық үшін тұрмыстық қатты  қалдықтарды жинауға, тасымалдауға, сұрыптауға және көмуге  арналған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тариф бірлігіне (көлем)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