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498180" w14:textId="549818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Шығыс Қазақстан облысының жерүсті су объектілерінің су ресурстарын пайдаланғаны үшін төлемақы мөлшерлемелері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облыстық мәслихатының 2026 жылғы 29 қыркүйектегі № 31/275-VIII шешімі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Салық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628-бабына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Су кодексінің </w:t>
      </w:r>
      <w:r>
        <w:rPr>
          <w:rFonts w:ascii="Times New Roman"/>
          <w:b w:val="false"/>
          <w:i w:val="false"/>
          <w:color w:val="000000"/>
          <w:sz w:val="28"/>
        </w:rPr>
        <w:t>26-бабына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Шығыс Қазақстан облыстық мәслихаты ШЕШІМ ҚАБЫЛДАДЫ: 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Шығыс Қазақстан облысының жерүсті су объектілерінің су ресурстарын пайдаланғаны үшін төлемақы мөлшерлемелері қосымшаға сәйкес бекітілсін.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Шығыс Қазақстан облыстық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Шығыс Қазақстан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облыстық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29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31/275-VIII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Шығыс Қазақстан облысының жерүсті  су объектілерінің су ресурстарын пайдаланғаны үшін төлемақы мөлшерлемелері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су пайдалану түрі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Төлемақы мөлшерлемелері,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өзені бассейні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үй-пайдалану және коммуналдық қызметтер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теңге/ 1000 есептегенде текше 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294,965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 энергетикасын қоса алғанда, өнеркәсіп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теңге/ 1000 есептегенде текше 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844,456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теңге/ 1000 есептегенде текше 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237,875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көздерінен алуды жүзеге асыратын тоған шаруашылықтары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теңге/ 1000 есептегенде текше 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27,356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 /1000 квт.сағат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көлігі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теңге/ 1000 текше шақырым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33,302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