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e2b40" w14:textId="3ae2b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 су объектілерінің су қорғау аймақтары мен белдеулерін және оларды шаруашылықта пайдалану режимін белгілеу туралы" Шығыс Қазақстан облысы әкімдігінің 2026 жылғы 19 наурыздағы № 72 қаулысына өзгеріс енгізу туралы</w:t>
      </w:r>
    </w:p>
    <w:p>
      <w:pPr>
        <w:spacing w:after="0"/>
        <w:ind w:left="0"/>
        <w:jc w:val="both"/>
      </w:pPr>
      <w:r>
        <w:rPr>
          <w:rFonts w:ascii="Times New Roman"/>
          <w:b w:val="false"/>
          <w:i w:val="false"/>
          <w:color w:val="000000"/>
          <w:sz w:val="28"/>
        </w:rPr>
        <w:t>Шығыс Қазақстан облысы әкімдігінің 2026 жылғы 22 қыркүйектегі № 233 қаулысы</w:t>
      </w:r>
    </w:p>
    <w:p>
      <w:pPr>
        <w:spacing w:after="0"/>
        <w:ind w:left="0"/>
        <w:jc w:val="left"/>
      </w:pPr>
    </w:p>
    <w:p>
      <w:pPr>
        <w:spacing w:after="0"/>
        <w:ind w:left="0"/>
        <w:jc w:val="both"/>
      </w:pPr>
      <w:r>
        <w:rPr>
          <w:rFonts w:ascii="Times New Roman"/>
          <w:b w:val="false"/>
          <w:i w:val="false"/>
          <w:color w:val="000000"/>
          <w:sz w:val="28"/>
        </w:rPr>
        <w:t xml:space="preserve">
      Шығыс Қазақстан облысының әкімдігі ҚАУЛЫ ЕТЕДІ: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"Шығыс Қазақстан облысы су объектілерінің су қорғау аймақтары мен белдеулерін және оларды шаруашылықта пайдалану режимін белгілеу туралы" Шығыс Қазақстан облысы әкімдігінің 2026 жылғы 19 наурыздағы № 72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223293 болып тіркелген) мынадай өзгеріс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аталған қаулыға </w:t>
      </w:r>
      <w:r>
        <w:rPr>
          <w:rFonts w:ascii="Times New Roman"/>
          <w:b w:val="false"/>
          <w:i w:val="false"/>
          <w:color w:val="000000"/>
          <w:sz w:val="28"/>
        </w:rPr>
        <w:t>1-қосымша</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3" w:id="0"/>
    <w:p>
      <w:pPr>
        <w:spacing w:after="0"/>
        <w:ind w:left="0"/>
        <w:jc w:val="both"/>
      </w:pPr>
      <w:r>
        <w:rPr>
          <w:rFonts w:ascii="Times New Roman"/>
          <w:b w:val="false"/>
          <w:i w:val="false"/>
          <w:color w:val="000000"/>
          <w:sz w:val="28"/>
        </w:rPr>
        <w:t>
      2. "Шығыс Қазақстан облысының табиғи ресурстар және табиғат пайдалануды реттеу басқармасы" мемлекеттік мекемесі:</w:t>
      </w:r>
    </w:p>
    <w:bookmarkEnd w:id="0"/>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2) осы қаулыны ресми жарияланғаннан кейін Шығыс Қазақстан облысы әкімдігінің интернет-ресурсында орналастыруды қамтамасыз етсін.</w:t>
      </w:r>
    </w:p>
    <w:bookmarkStart w:name="z4" w:id="1"/>
    <w:p>
      <w:pPr>
        <w:spacing w:after="0"/>
        <w:ind w:left="0"/>
        <w:jc w:val="both"/>
      </w:pPr>
      <w:r>
        <w:rPr>
          <w:rFonts w:ascii="Times New Roman"/>
          <w:b w:val="false"/>
          <w:i w:val="false"/>
          <w:color w:val="000000"/>
          <w:sz w:val="28"/>
        </w:rPr>
        <w:t>
      3. Осы қаулының орындалуын бақылау Шығыс Қазақстан облысы әкімінің табиғи ресурстар және табиғат пайдалануды реттеу мәселелеріне жетекшілік ететін орынбасарына жүктелсін.</w:t>
      </w:r>
    </w:p>
    <w:bookmarkEnd w:id="1"/>
    <w:bookmarkStart w:name="z5" w:id="2"/>
    <w:p>
      <w:pPr>
        <w:spacing w:after="0"/>
        <w:ind w:left="0"/>
        <w:jc w:val="both"/>
      </w:pPr>
      <w:r>
        <w:rPr>
          <w:rFonts w:ascii="Times New Roman"/>
          <w:b w:val="false"/>
          <w:i w:val="false"/>
          <w:color w:val="000000"/>
          <w:sz w:val="28"/>
        </w:rPr>
        <w:t>
      4. Осы қаулы оның алғашқы ресми жарияланған күнінен кейін он жұмыс күні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Су ресурстары және ирригация министрлігі </w:t>
      </w:r>
    </w:p>
    <w:p>
      <w:pPr>
        <w:spacing w:after="0"/>
        <w:ind w:left="0"/>
        <w:jc w:val="both"/>
      </w:pPr>
      <w:r>
        <w:rPr>
          <w:rFonts w:ascii="Times New Roman"/>
          <w:b w:val="false"/>
          <w:i w:val="false"/>
          <w:color w:val="000000"/>
          <w:sz w:val="28"/>
        </w:rPr>
        <w:t xml:space="preserve">
      Су ресурстарын реттеу, қорғау және пайдалану комитетінің </w:t>
      </w:r>
    </w:p>
    <w:p>
      <w:pPr>
        <w:spacing w:after="0"/>
        <w:ind w:left="0"/>
        <w:jc w:val="both"/>
      </w:pPr>
      <w:r>
        <w:rPr>
          <w:rFonts w:ascii="Times New Roman"/>
          <w:b w:val="false"/>
          <w:i w:val="false"/>
          <w:color w:val="000000"/>
          <w:sz w:val="28"/>
        </w:rPr>
        <w:t xml:space="preserve">
      Су ресурстарын қорғау және </w:t>
      </w:r>
    </w:p>
    <w:p>
      <w:pPr>
        <w:spacing w:after="0"/>
        <w:ind w:left="0"/>
        <w:jc w:val="both"/>
      </w:pPr>
      <w:r>
        <w:rPr>
          <w:rFonts w:ascii="Times New Roman"/>
          <w:b w:val="false"/>
          <w:i w:val="false"/>
          <w:color w:val="000000"/>
          <w:sz w:val="28"/>
        </w:rPr>
        <w:t xml:space="preserve">
      пайдалануды реттеу жөніндегі Ертіс бассейндік </w:t>
      </w:r>
    </w:p>
    <w:p>
      <w:pPr>
        <w:spacing w:after="0"/>
        <w:ind w:left="0"/>
        <w:jc w:val="both"/>
      </w:pPr>
      <w:r>
        <w:rPr>
          <w:rFonts w:ascii="Times New Roman"/>
          <w:b w:val="false"/>
          <w:i w:val="false"/>
          <w:color w:val="000000"/>
          <w:sz w:val="28"/>
        </w:rPr>
        <w:t>
      су инспекциясының басшысы</w:t>
      </w:r>
    </w:p>
    <w:p>
      <w:pPr>
        <w:spacing w:after="0"/>
        <w:ind w:left="0"/>
        <w:jc w:val="both"/>
      </w:pPr>
      <w:r>
        <w:rPr>
          <w:rFonts w:ascii="Times New Roman"/>
          <w:b w:val="false"/>
          <w:i w:val="false"/>
          <w:color w:val="000000"/>
          <w:sz w:val="28"/>
        </w:rPr>
        <w:t>
      ______________________ М. Жәдігер ұлы</w:t>
      </w:r>
    </w:p>
    <w:p>
      <w:pPr>
        <w:spacing w:after="0"/>
        <w:ind w:left="0"/>
        <w:jc w:val="both"/>
      </w:pPr>
      <w:r>
        <w:rPr>
          <w:rFonts w:ascii="Times New Roman"/>
          <w:b w:val="false"/>
          <w:i w:val="false"/>
          <w:color w:val="000000"/>
          <w:sz w:val="28"/>
        </w:rPr>
        <w:t>
      2026 жылғы "___"_______________</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2026 жылғы "22" қыркүйектегі</w:t>
            </w:r>
            <w:r>
              <w:br/>
            </w:r>
            <w:r>
              <w:rPr>
                <w:rFonts w:ascii="Times New Roman"/>
                <w:b w:val="false"/>
                <w:i w:val="false"/>
                <w:color w:val="000000"/>
                <w:sz w:val="20"/>
              </w:rPr>
              <w:t>№ 233 қаулысына қосымша</w:t>
            </w:r>
            <w:r>
              <w:br/>
            </w:r>
            <w:r>
              <w:rPr>
                <w:rFonts w:ascii="Times New Roman"/>
                <w:b w:val="false"/>
                <w:i w:val="false"/>
                <w:color w:val="000000"/>
                <w:sz w:val="20"/>
              </w:rPr>
              <w:t xml:space="preserve">Шығыс Қазақстан облысы </w:t>
            </w:r>
            <w:r>
              <w:br/>
            </w:r>
            <w:r>
              <w:rPr>
                <w:rFonts w:ascii="Times New Roman"/>
                <w:b w:val="false"/>
                <w:i w:val="false"/>
                <w:color w:val="000000"/>
                <w:sz w:val="20"/>
              </w:rPr>
              <w:t>әкімдігінің</w:t>
            </w:r>
            <w:r>
              <w:br/>
            </w:r>
            <w:r>
              <w:rPr>
                <w:rFonts w:ascii="Times New Roman"/>
                <w:b w:val="false"/>
                <w:i w:val="false"/>
                <w:color w:val="000000"/>
                <w:sz w:val="20"/>
              </w:rPr>
              <w:t>2026 жылғы 19 наурыздағы</w:t>
            </w:r>
            <w:r>
              <w:br/>
            </w:r>
            <w:r>
              <w:rPr>
                <w:rFonts w:ascii="Times New Roman"/>
                <w:b w:val="false"/>
                <w:i w:val="false"/>
                <w:color w:val="000000"/>
                <w:sz w:val="20"/>
              </w:rPr>
              <w:t>№ 72 қаулысына 1 – қосымша</w:t>
            </w:r>
          </w:p>
        </w:tc>
      </w:tr>
    </w:tbl>
    <w:p>
      <w:pPr>
        <w:spacing w:after="0"/>
        <w:ind w:left="0"/>
        <w:jc w:val="left"/>
      </w:pPr>
      <w:r>
        <w:rPr>
          <w:rFonts w:ascii="Times New Roman"/>
          <w:b/>
          <w:i w:val="false"/>
          <w:color w:val="000000"/>
        </w:rPr>
        <w:t xml:space="preserve"> Шығыс Қазақстан облысы су объектілерінің су қорғау аймақтары мен белдеулері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w:t>
            </w:r>
          </w:p>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аймағының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белдеуінің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аймағының ені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w:t>
            </w:r>
          </w:p>
          <w:p>
            <w:pPr>
              <w:spacing w:after="20"/>
              <w:ind w:left="20"/>
              <w:jc w:val="both"/>
            </w:pPr>
            <w:r>
              <w:rPr>
                <w:rFonts w:ascii="Times New Roman"/>
                <w:b w:val="false"/>
                <w:i w:val="false"/>
                <w:color w:val="000000"/>
                <w:sz w:val="20"/>
              </w:rPr>
              <w:t>
белдеуінің ені (метр)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өзенінің</w:t>
            </w:r>
          </w:p>
          <w:p>
            <w:pPr>
              <w:spacing w:after="20"/>
              <w:ind w:left="20"/>
              <w:jc w:val="both"/>
            </w:pPr>
            <w:r>
              <w:rPr>
                <w:rFonts w:ascii="Times New Roman"/>
                <w:b w:val="false"/>
                <w:i w:val="false"/>
                <w:color w:val="000000"/>
                <w:sz w:val="20"/>
              </w:rPr>
              <w:t>
сол саласы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Ново-Троицкое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"Иртыш-1"</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ағысы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p>
            <w:pPr>
              <w:spacing w:after="20"/>
              <w:ind w:left="20"/>
              <w:jc w:val="both"/>
            </w:pPr>
            <w:r>
              <w:rPr>
                <w:rFonts w:ascii="Times New Roman"/>
                <w:b w:val="false"/>
                <w:i w:val="false"/>
                <w:color w:val="000000"/>
                <w:sz w:val="20"/>
              </w:rPr>
              <w:t>
05-085-049-926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ауылынан солтүстікке қарай</w:t>
            </w:r>
          </w:p>
          <w:p>
            <w:pPr>
              <w:spacing w:after="20"/>
              <w:ind w:left="20"/>
              <w:jc w:val="both"/>
            </w:pPr>
            <w:r>
              <w:rPr>
                <w:rFonts w:ascii="Times New Roman"/>
                <w:b w:val="false"/>
                <w:i w:val="false"/>
                <w:color w:val="000000"/>
                <w:sz w:val="20"/>
              </w:rPr>
              <w:t>
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"Мелиоратор"</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"Мелиоратор"</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w:t>
            </w:r>
          </w:p>
          <w:p>
            <w:pPr>
              <w:spacing w:after="20"/>
              <w:ind w:left="20"/>
              <w:jc w:val="both"/>
            </w:pPr>
            <w:r>
              <w:rPr>
                <w:rFonts w:ascii="Times New Roman"/>
                <w:b w:val="false"/>
                <w:i w:val="false"/>
                <w:color w:val="000000"/>
                <w:sz w:val="20"/>
              </w:rPr>
              <w:t>
бау-бақша қоғамы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ағысы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нөмірі</w:t>
            </w:r>
          </w:p>
          <w:p>
            <w:pPr>
              <w:spacing w:after="20"/>
              <w:ind w:left="20"/>
              <w:jc w:val="both"/>
            </w:pPr>
            <w:r>
              <w:rPr>
                <w:rFonts w:ascii="Times New Roman"/>
                <w:b w:val="false"/>
                <w:i w:val="false"/>
                <w:color w:val="000000"/>
                <w:sz w:val="20"/>
              </w:rPr>
              <w:t>
05-085-051-434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"Домостроитель"</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"Мелиоратор"</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18,8736</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1,0674</w:t>
            </w:r>
          </w:p>
          <w:p>
            <w:pPr>
              <w:spacing w:after="20"/>
              <w:ind w:left="20"/>
              <w:jc w:val="both"/>
            </w:pPr>
            <w:r>
              <w:rPr>
                <w:rFonts w:ascii="Times New Roman"/>
                <w:b w:val="false"/>
                <w:i w:val="false"/>
                <w:color w:val="000000"/>
                <w:sz w:val="20"/>
              </w:rPr>
              <w:t>
2,6205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ауылынан оңтүстікке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өзенінің</w:t>
            </w:r>
          </w:p>
          <w:p>
            <w:pPr>
              <w:spacing w:after="20"/>
              <w:ind w:left="20"/>
              <w:jc w:val="both"/>
            </w:pPr>
            <w:r>
              <w:rPr>
                <w:rFonts w:ascii="Times New Roman"/>
                <w:b w:val="false"/>
                <w:i w:val="false"/>
                <w:color w:val="000000"/>
                <w:sz w:val="20"/>
              </w:rPr>
              <w:t>
сол жағалау учаскесі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Ново-Явленка ауылынан солтүстік-батысқа қарай</w:t>
            </w:r>
          </w:p>
          <w:p>
            <w:pPr>
              <w:spacing w:after="20"/>
              <w:ind w:left="20"/>
              <w:jc w:val="both"/>
            </w:pPr>
            <w:r>
              <w:rPr>
                <w:rFonts w:ascii="Times New Roman"/>
                <w:b w:val="false"/>
                <w:i w:val="false"/>
                <w:color w:val="000000"/>
                <w:sz w:val="20"/>
              </w:rPr>
              <w:t>
0,55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2,0967</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каналы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каналы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p>
            <w:pPr>
              <w:spacing w:after="20"/>
              <w:ind w:left="20"/>
              <w:jc w:val="both"/>
            </w:pPr>
            <w:r>
              <w:rPr>
                <w:rFonts w:ascii="Times New Roman"/>
                <w:b w:val="false"/>
                <w:i w:val="false"/>
                <w:color w:val="000000"/>
                <w:sz w:val="20"/>
              </w:rPr>
              <w:t>
Глубокое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22,6946</w:t>
            </w:r>
          </w:p>
          <w:p>
            <w:pPr>
              <w:spacing w:after="20"/>
              <w:ind w:left="20"/>
              <w:jc w:val="both"/>
            </w:pPr>
            <w:r>
              <w:rPr>
                <w:rFonts w:ascii="Times New Roman"/>
                <w:b w:val="false"/>
                <w:i w:val="false"/>
                <w:color w:val="000000"/>
                <w:sz w:val="20"/>
              </w:rPr>
              <w:t>
362,15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1,205</w:t>
            </w:r>
          </w:p>
          <w:p>
            <w:pPr>
              <w:spacing w:after="20"/>
              <w:ind w:left="20"/>
              <w:jc w:val="both"/>
            </w:pPr>
            <w:r>
              <w:rPr>
                <w:rFonts w:ascii="Times New Roman"/>
                <w:b w:val="false"/>
                <w:i w:val="false"/>
                <w:color w:val="000000"/>
                <w:sz w:val="20"/>
              </w:rPr>
              <w:t>
44,2474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760-977</w:t>
            </w:r>
          </w:p>
          <w:p>
            <w:pPr>
              <w:spacing w:after="20"/>
              <w:ind w:left="20"/>
              <w:jc w:val="both"/>
            </w:pPr>
            <w:r>
              <w:rPr>
                <w:rFonts w:ascii="Times New Roman"/>
                <w:b w:val="false"/>
                <w:i w:val="false"/>
                <w:color w:val="000000"/>
                <w:sz w:val="20"/>
              </w:rPr>
              <w:t>
264-500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108,3</w:t>
            </w:r>
          </w:p>
          <w:p>
            <w:pPr>
              <w:spacing w:after="20"/>
              <w:ind w:left="20"/>
              <w:jc w:val="both"/>
            </w:pPr>
            <w:r>
              <w:rPr>
                <w:rFonts w:ascii="Times New Roman"/>
                <w:b w:val="false"/>
                <w:i w:val="false"/>
                <w:color w:val="000000"/>
                <w:sz w:val="20"/>
              </w:rPr>
              <w:t>
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ағысы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05-085-142</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113,6</w:t>
            </w:r>
          </w:p>
          <w:p>
            <w:pPr>
              <w:spacing w:after="20"/>
              <w:ind w:left="20"/>
              <w:jc w:val="both"/>
            </w:pPr>
            <w:r>
              <w:rPr>
                <w:rFonts w:ascii="Times New Roman"/>
                <w:b w:val="false"/>
                <w:i w:val="false"/>
                <w:color w:val="000000"/>
                <w:sz w:val="20"/>
              </w:rPr>
              <w:t>
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10,3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Березовый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131,2</w:t>
            </w:r>
          </w:p>
          <w:p>
            <w:pPr>
              <w:spacing w:after="20"/>
              <w:ind w:left="20"/>
              <w:jc w:val="both"/>
            </w:pPr>
            <w:r>
              <w:rPr>
                <w:rFonts w:ascii="Times New Roman"/>
                <w:b w:val="false"/>
                <w:i w:val="false"/>
                <w:color w:val="000000"/>
                <w:sz w:val="20"/>
              </w:rPr>
              <w:t>
162,2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19,7</w:t>
            </w:r>
          </w:p>
          <w:p>
            <w:pPr>
              <w:spacing w:after="20"/>
              <w:ind w:left="20"/>
              <w:jc w:val="both"/>
            </w:pPr>
            <w:r>
              <w:rPr>
                <w:rFonts w:ascii="Times New Roman"/>
                <w:b w:val="false"/>
                <w:i w:val="false"/>
                <w:color w:val="000000"/>
                <w:sz w:val="20"/>
              </w:rPr>
              <w:t>
19,5</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212,6</w:t>
            </w:r>
          </w:p>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w:t>
            </w:r>
          </w:p>
          <w:p>
            <w:pPr>
              <w:spacing w:after="20"/>
              <w:ind w:left="20"/>
              <w:jc w:val="both"/>
            </w:pPr>
            <w:r>
              <w:rPr>
                <w:rFonts w:ascii="Times New Roman"/>
                <w:b w:val="false"/>
                <w:i w:val="false"/>
                <w:color w:val="000000"/>
                <w:sz w:val="20"/>
              </w:rPr>
              <w:t>
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63,6</w:t>
            </w:r>
          </w:p>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w:t>
            </w:r>
          </w:p>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Масьяновка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05-085-142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138,5</w:t>
            </w:r>
          </w:p>
          <w:p>
            <w:pPr>
              <w:spacing w:after="20"/>
              <w:ind w:left="20"/>
              <w:jc w:val="both"/>
            </w:pPr>
            <w:r>
              <w:rPr>
                <w:rFonts w:ascii="Times New Roman"/>
                <w:b w:val="false"/>
                <w:i w:val="false"/>
                <w:color w:val="000000"/>
                <w:sz w:val="20"/>
              </w:rPr>
              <w:t>
201,9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36,8</w:t>
            </w:r>
          </w:p>
          <w:p>
            <w:pPr>
              <w:spacing w:after="20"/>
              <w:ind w:left="20"/>
              <w:jc w:val="both"/>
            </w:pPr>
            <w:r>
              <w:rPr>
                <w:rFonts w:ascii="Times New Roman"/>
                <w:b w:val="false"/>
                <w:i w:val="false"/>
                <w:color w:val="000000"/>
                <w:sz w:val="20"/>
              </w:rPr>
              <w:t>
38,4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Орловский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61,4</w:t>
            </w:r>
          </w:p>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72,6</w:t>
            </w:r>
          </w:p>
          <w:p>
            <w:pPr>
              <w:spacing w:after="20"/>
              <w:ind w:left="20"/>
              <w:jc w:val="both"/>
            </w:pPr>
            <w:r>
              <w:rPr>
                <w:rFonts w:ascii="Times New Roman"/>
                <w:b w:val="false"/>
                <w:i w:val="false"/>
                <w:color w:val="000000"/>
                <w:sz w:val="20"/>
              </w:rPr>
              <w:t>
140,9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w:t>
            </w:r>
          </w:p>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Самсоновка ауылынан солтүстік-шығысқа қарай</w:t>
            </w:r>
          </w:p>
          <w:p>
            <w:pPr>
              <w:spacing w:after="20"/>
              <w:ind w:left="20"/>
              <w:jc w:val="both"/>
            </w:pPr>
            <w:r>
              <w:rPr>
                <w:rFonts w:ascii="Times New Roman"/>
                <w:b w:val="false"/>
                <w:i w:val="false"/>
                <w:color w:val="000000"/>
                <w:sz w:val="20"/>
              </w:rPr>
              <w:t>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472,3395</w:t>
            </w:r>
          </w:p>
          <w:p>
            <w:pPr>
              <w:spacing w:after="20"/>
              <w:ind w:left="20"/>
              <w:jc w:val="both"/>
            </w:pPr>
            <w:r>
              <w:rPr>
                <w:rFonts w:ascii="Times New Roman"/>
                <w:b w:val="false"/>
                <w:i w:val="false"/>
                <w:color w:val="000000"/>
                <w:sz w:val="20"/>
              </w:rPr>
              <w:t>
154,7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55-75</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132,9</w:t>
            </w:r>
          </w:p>
          <w:p>
            <w:pPr>
              <w:spacing w:after="20"/>
              <w:ind w:left="20"/>
              <w:jc w:val="both"/>
            </w:pPr>
            <w:r>
              <w:rPr>
                <w:rFonts w:ascii="Times New Roman"/>
                <w:b w:val="false"/>
                <w:i w:val="false"/>
                <w:color w:val="000000"/>
                <w:sz w:val="20"/>
              </w:rPr>
              <w:t>
158,7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85,95</w:t>
            </w:r>
          </w:p>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14,9</w:t>
            </w:r>
          </w:p>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44,5</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12,7</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75,92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35,4</w:t>
            </w:r>
          </w:p>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274-400</w:t>
            </w:r>
          </w:p>
          <w:p>
            <w:pPr>
              <w:spacing w:after="20"/>
              <w:ind w:left="20"/>
              <w:jc w:val="both"/>
            </w:pPr>
            <w:r>
              <w:rPr>
                <w:rFonts w:ascii="Times New Roman"/>
                <w:b w:val="false"/>
                <w:i w:val="false"/>
                <w:color w:val="000000"/>
                <w:sz w:val="20"/>
              </w:rPr>
              <w:t>
268-360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Тоскура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64,5</w:t>
            </w:r>
          </w:p>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208-330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34,1</w:t>
            </w:r>
          </w:p>
          <w:p>
            <w:pPr>
              <w:spacing w:after="20"/>
              <w:ind w:left="20"/>
              <w:jc w:val="both"/>
            </w:pPr>
            <w:r>
              <w:rPr>
                <w:rFonts w:ascii="Times New Roman"/>
                <w:b w:val="false"/>
                <w:i w:val="false"/>
                <w:color w:val="000000"/>
                <w:sz w:val="20"/>
              </w:rPr>
              <w:t>
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05-068-139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Ново-Троицкое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Ново-Явленка ауылының ауданында</w:t>
            </w:r>
          </w:p>
          <w:p>
            <w:pPr>
              <w:spacing w:after="20"/>
              <w:ind w:left="20"/>
              <w:jc w:val="both"/>
            </w:pPr>
            <w:r>
              <w:rPr>
                <w:rFonts w:ascii="Times New Roman"/>
                <w:b w:val="false"/>
                <w:i w:val="false"/>
                <w:color w:val="000000"/>
                <w:sz w:val="20"/>
              </w:rPr>
              <w:t>
05-085-142-017 кадастрлық нөмірлі жер учаскесінің тұсында орналасқан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w:t>
            </w:r>
          </w:p>
          <w:p>
            <w:pPr>
              <w:spacing w:after="20"/>
              <w:ind w:left="20"/>
              <w:jc w:val="both"/>
            </w:pPr>
            <w:r>
              <w:rPr>
                <w:rFonts w:ascii="Times New Roman"/>
                <w:b w:val="false"/>
                <w:i w:val="false"/>
                <w:color w:val="000000"/>
                <w:sz w:val="20"/>
              </w:rPr>
              <w:t>
бау-бақша серіктестігі</w:t>
            </w:r>
          </w:p>
          <w:p>
            <w:pPr>
              <w:spacing w:after="20"/>
              <w:ind w:left="20"/>
              <w:jc w:val="both"/>
            </w:pPr>
            <w:r>
              <w:rPr>
                <w:rFonts w:ascii="Times New Roman"/>
                <w:b w:val="false"/>
                <w:i w:val="false"/>
                <w:color w:val="000000"/>
                <w:sz w:val="20"/>
              </w:rPr>
              <w:t>
№ 84 учаске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Аблакетка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"Южное"</w:t>
            </w:r>
          </w:p>
          <w:p>
            <w:pPr>
              <w:spacing w:after="20"/>
              <w:ind w:left="20"/>
              <w:jc w:val="both"/>
            </w:pPr>
            <w:r>
              <w:rPr>
                <w:rFonts w:ascii="Times New Roman"/>
                <w:b w:val="false"/>
                <w:i w:val="false"/>
                <w:color w:val="000000"/>
                <w:sz w:val="20"/>
              </w:rPr>
              <w:t>
бау-бақша серіктестігі</w:t>
            </w:r>
          </w:p>
          <w:p>
            <w:pPr>
              <w:spacing w:after="20"/>
              <w:ind w:left="20"/>
              <w:jc w:val="both"/>
            </w:pPr>
            <w:r>
              <w:rPr>
                <w:rFonts w:ascii="Times New Roman"/>
                <w:b w:val="false"/>
                <w:i w:val="false"/>
                <w:color w:val="000000"/>
                <w:sz w:val="20"/>
              </w:rPr>
              <w:t>
№ 239 учаске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0,621775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 көшесі, № 33/1 учаскеге жақын маңдағы,</w:t>
            </w:r>
          </w:p>
          <w:p>
            <w:pPr>
              <w:spacing w:after="20"/>
              <w:ind w:left="20"/>
              <w:jc w:val="both"/>
            </w:pPr>
            <w:r>
              <w:rPr>
                <w:rFonts w:ascii="Times New Roman"/>
                <w:b w:val="false"/>
                <w:i w:val="false"/>
                <w:color w:val="000000"/>
                <w:sz w:val="20"/>
              </w:rPr>
              <w:t>
23-ші тұрғын үй ауданында орналасқан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05-085-142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82,4</w:t>
            </w:r>
          </w:p>
          <w:p>
            <w:pPr>
              <w:spacing w:after="20"/>
              <w:ind w:left="20"/>
              <w:jc w:val="both"/>
            </w:pPr>
            <w:r>
              <w:rPr>
                <w:rFonts w:ascii="Times New Roman"/>
                <w:b w:val="false"/>
                <w:i w:val="false"/>
                <w:color w:val="000000"/>
                <w:sz w:val="20"/>
              </w:rPr>
              <w:t>
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88,2</w:t>
            </w:r>
          </w:p>
          <w:p>
            <w:pPr>
              <w:spacing w:after="20"/>
              <w:ind w:left="20"/>
              <w:jc w:val="both"/>
            </w:pPr>
            <w:r>
              <w:rPr>
                <w:rFonts w:ascii="Times New Roman"/>
                <w:b w:val="false"/>
                <w:i w:val="false"/>
                <w:color w:val="000000"/>
                <w:sz w:val="20"/>
              </w:rPr>
              <w:t>
107,4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w:t>
            </w:r>
          </w:p>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35-500</w:t>
            </w:r>
          </w:p>
          <w:p>
            <w:pPr>
              <w:spacing w:after="20"/>
              <w:ind w:left="20"/>
              <w:jc w:val="both"/>
            </w:pPr>
            <w:r>
              <w:rPr>
                <w:rFonts w:ascii="Times New Roman"/>
                <w:b w:val="false"/>
                <w:i w:val="false"/>
                <w:color w:val="000000"/>
                <w:sz w:val="20"/>
              </w:rPr>
              <w:t>
295-500*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05-085-048-186 жер учаскесі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серіктестігі</w:t>
            </w:r>
          </w:p>
          <w:p>
            <w:pPr>
              <w:spacing w:after="20"/>
              <w:ind w:left="20"/>
              <w:jc w:val="both"/>
            </w:pPr>
            <w:r>
              <w:rPr>
                <w:rFonts w:ascii="Times New Roman"/>
                <w:b w:val="false"/>
                <w:i w:val="false"/>
                <w:color w:val="000000"/>
                <w:sz w:val="20"/>
              </w:rPr>
              <w:t>
№ 484 жер учаскесі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ауылынан оңтүстікке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320-500</w:t>
            </w:r>
          </w:p>
          <w:p>
            <w:pPr>
              <w:spacing w:after="20"/>
              <w:ind w:left="20"/>
              <w:jc w:val="both"/>
            </w:pPr>
            <w:r>
              <w:rPr>
                <w:rFonts w:ascii="Times New Roman"/>
                <w:b w:val="false"/>
                <w:i w:val="false"/>
                <w:color w:val="000000"/>
                <w:sz w:val="20"/>
              </w:rPr>
              <w:t>
50-215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Поперечная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ауылынан оңтүстік-шығысқа қарай</w:t>
            </w:r>
          </w:p>
          <w:p>
            <w:pPr>
              <w:spacing w:after="20"/>
              <w:ind w:left="20"/>
              <w:jc w:val="both"/>
            </w:pPr>
            <w:r>
              <w:rPr>
                <w:rFonts w:ascii="Times New Roman"/>
                <w:b w:val="false"/>
                <w:i w:val="false"/>
                <w:color w:val="000000"/>
                <w:sz w:val="20"/>
              </w:rPr>
              <w:t>
2,9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Серый Луг шатқалы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209-413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Большая Разливанка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Тихая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Лениногорск орман шаруашылығы, Лесхозная көшесі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05-083-040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528,4</w:t>
            </w:r>
          </w:p>
          <w:p>
            <w:pPr>
              <w:spacing w:after="20"/>
              <w:ind w:left="20"/>
              <w:jc w:val="both"/>
            </w:pPr>
            <w:r>
              <w:rPr>
                <w:rFonts w:ascii="Times New Roman"/>
                <w:b w:val="false"/>
                <w:i w:val="false"/>
                <w:color w:val="000000"/>
                <w:sz w:val="20"/>
              </w:rPr>
              <w:t>
437,4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w:t>
            </w:r>
          </w:p>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өзенінің сол жағасындағы салалары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26,3</w:t>
            </w:r>
          </w:p>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өзенінің оң жағасындағы салалары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Позднопаловка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Козлуха тауынан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2,8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Шубин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Ливино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16,6513</w:t>
            </w:r>
          </w:p>
          <w:p>
            <w:pPr>
              <w:spacing w:after="20"/>
              <w:ind w:left="20"/>
              <w:jc w:val="both"/>
            </w:pPr>
            <w:r>
              <w:rPr>
                <w:rFonts w:ascii="Times New Roman"/>
                <w:b w:val="false"/>
                <w:i w:val="false"/>
                <w:color w:val="000000"/>
                <w:sz w:val="20"/>
              </w:rPr>
              <w:t>
0,0487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2,3113</w:t>
            </w:r>
          </w:p>
          <w:p>
            <w:pPr>
              <w:spacing w:after="20"/>
              <w:ind w:left="20"/>
              <w:jc w:val="both"/>
            </w:pPr>
            <w:r>
              <w:rPr>
                <w:rFonts w:ascii="Times New Roman"/>
                <w:b w:val="false"/>
                <w:i w:val="false"/>
                <w:color w:val="000000"/>
                <w:sz w:val="20"/>
              </w:rPr>
              <w:t>
0,0487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153,7-483</w:t>
            </w:r>
          </w:p>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Ванявка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Ливино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Листвяжная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05-083-051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Листвяжная бұлағының саласы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05-083-053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220-500</w:t>
            </w:r>
          </w:p>
          <w:p>
            <w:pPr>
              <w:spacing w:after="20"/>
              <w:ind w:left="20"/>
              <w:jc w:val="both"/>
            </w:pPr>
            <w:r>
              <w:rPr>
                <w:rFonts w:ascii="Times New Roman"/>
                <w:b w:val="false"/>
                <w:i w:val="false"/>
                <w:color w:val="000000"/>
                <w:sz w:val="20"/>
              </w:rPr>
              <w:t>
200-310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қаласынан батысқа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45-209</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4,5949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Сергеевский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Теремок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Ключ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2231,4101</w:t>
            </w:r>
          </w:p>
          <w:p>
            <w:pPr>
              <w:spacing w:after="20"/>
              <w:ind w:left="20"/>
              <w:jc w:val="both"/>
            </w:pPr>
            <w:r>
              <w:rPr>
                <w:rFonts w:ascii="Times New Roman"/>
                <w:b w:val="false"/>
                <w:i w:val="false"/>
                <w:color w:val="000000"/>
                <w:sz w:val="20"/>
              </w:rPr>
              <w:t>
1849,2595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296,2733</w:t>
            </w:r>
          </w:p>
          <w:p>
            <w:pPr>
              <w:spacing w:after="20"/>
              <w:ind w:left="20"/>
              <w:jc w:val="both"/>
            </w:pPr>
            <w:r>
              <w:rPr>
                <w:rFonts w:ascii="Times New Roman"/>
                <w:b w:val="false"/>
                <w:i w:val="false"/>
                <w:color w:val="000000"/>
                <w:sz w:val="20"/>
              </w:rPr>
              <w:t>
199,7244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Ловчий каналы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"Казцинк" жауапкершілігі шектеулі серіктестігі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141,3</w:t>
            </w:r>
          </w:p>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58-500</w:t>
            </w:r>
          </w:p>
          <w:p>
            <w:pPr>
              <w:spacing w:after="20"/>
              <w:ind w:left="20"/>
              <w:jc w:val="both"/>
            </w:pPr>
            <w:r>
              <w:rPr>
                <w:rFonts w:ascii="Times New Roman"/>
                <w:b w:val="false"/>
                <w:i w:val="false"/>
                <w:color w:val="000000"/>
                <w:sz w:val="20"/>
              </w:rPr>
              <w:t>
10-491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10-100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31,9</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450-460</w:t>
            </w:r>
          </w:p>
          <w:p>
            <w:pPr>
              <w:spacing w:after="20"/>
              <w:ind w:left="20"/>
              <w:jc w:val="both"/>
            </w:pPr>
            <w:r>
              <w:rPr>
                <w:rFonts w:ascii="Times New Roman"/>
                <w:b w:val="false"/>
                <w:i w:val="false"/>
                <w:color w:val="000000"/>
                <w:sz w:val="20"/>
              </w:rPr>
              <w:t>
450-460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491-564</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282-500</w:t>
            </w:r>
          </w:p>
          <w:p>
            <w:pPr>
              <w:spacing w:after="20"/>
              <w:ind w:left="20"/>
              <w:jc w:val="both"/>
            </w:pPr>
            <w:r>
              <w:rPr>
                <w:rFonts w:ascii="Times New Roman"/>
                <w:b w:val="false"/>
                <w:i w:val="false"/>
                <w:color w:val="000000"/>
                <w:sz w:val="20"/>
              </w:rPr>
              <w:t>
282-500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169-500</w:t>
            </w:r>
          </w:p>
          <w:p>
            <w:pPr>
              <w:spacing w:after="20"/>
              <w:ind w:left="20"/>
              <w:jc w:val="both"/>
            </w:pPr>
            <w:r>
              <w:rPr>
                <w:rFonts w:ascii="Times New Roman"/>
                <w:b w:val="false"/>
                <w:i w:val="false"/>
                <w:color w:val="000000"/>
                <w:sz w:val="20"/>
              </w:rPr>
              <w:t>
169-500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Быструшинск</w:t>
            </w:r>
          </w:p>
          <w:p>
            <w:pPr>
              <w:spacing w:after="20"/>
              <w:ind w:left="20"/>
              <w:jc w:val="both"/>
            </w:pPr>
            <w:r>
              <w:rPr>
                <w:rFonts w:ascii="Times New Roman"/>
                <w:b w:val="false"/>
                <w:i w:val="false"/>
                <w:color w:val="000000"/>
                <w:sz w:val="20"/>
              </w:rPr>
              <w:t>
су қоймасы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68,4</w:t>
            </w:r>
          </w:p>
          <w:p>
            <w:pPr>
              <w:spacing w:after="20"/>
              <w:ind w:left="20"/>
              <w:jc w:val="both"/>
            </w:pPr>
            <w:r>
              <w:rPr>
                <w:rFonts w:ascii="Times New Roman"/>
                <w:b w:val="false"/>
                <w:i w:val="false"/>
                <w:color w:val="000000"/>
                <w:sz w:val="20"/>
              </w:rPr>
              <w:t>
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114-500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Гремучий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"Казцинк" жауапкершілігі шектеулі серіктестігі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39,9</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57-85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Мягонькая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Поперечное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қаласынан 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Чишин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112-159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Бутаков ауылынан солтүстік-шығысқа қарай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365-500</w:t>
            </w:r>
          </w:p>
          <w:p>
            <w:pPr>
              <w:spacing w:after="20"/>
              <w:ind w:left="20"/>
              <w:jc w:val="both"/>
            </w:pPr>
            <w:r>
              <w:rPr>
                <w:rFonts w:ascii="Times New Roman"/>
                <w:b w:val="false"/>
                <w:i w:val="false"/>
                <w:color w:val="000000"/>
                <w:sz w:val="20"/>
              </w:rPr>
              <w:t>
450-500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Синюшка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Белогородцев Ключ</w:t>
            </w:r>
          </w:p>
          <w:p>
            <w:pPr>
              <w:spacing w:after="20"/>
              <w:ind w:left="20"/>
              <w:jc w:val="both"/>
            </w:pPr>
            <w:r>
              <w:rPr>
                <w:rFonts w:ascii="Times New Roman"/>
                <w:b w:val="false"/>
                <w:i w:val="false"/>
                <w:color w:val="000000"/>
                <w:sz w:val="20"/>
              </w:rPr>
              <w:t>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Бахорька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Белкин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Коноваловка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Коноваловка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51,4</w:t>
            </w:r>
          </w:p>
          <w:p>
            <w:pPr>
              <w:spacing w:after="20"/>
              <w:ind w:left="20"/>
              <w:jc w:val="both"/>
            </w:pPr>
            <w:r>
              <w:rPr>
                <w:rFonts w:ascii="Times New Roman"/>
                <w:b w:val="false"/>
                <w:i w:val="false"/>
                <w:color w:val="000000"/>
                <w:sz w:val="20"/>
              </w:rPr>
              <w:t>
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215-500</w:t>
            </w:r>
          </w:p>
          <w:p>
            <w:pPr>
              <w:spacing w:after="20"/>
              <w:ind w:left="20"/>
              <w:jc w:val="both"/>
            </w:pPr>
            <w:r>
              <w:rPr>
                <w:rFonts w:ascii="Times New Roman"/>
                <w:b w:val="false"/>
                <w:i w:val="false"/>
                <w:color w:val="000000"/>
                <w:sz w:val="20"/>
              </w:rPr>
              <w:t>
130-500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w:t>
            </w:r>
          </w:p>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125-310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Колотушка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05-068-088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"ЛК ГЭС" жауапкершілігі шектеулі серіктестігінің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100-125</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Громатуха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202-408</w:t>
            </w:r>
          </w:p>
          <w:p>
            <w:pPr>
              <w:spacing w:after="20"/>
              <w:ind w:left="20"/>
              <w:jc w:val="both"/>
            </w:pPr>
            <w:r>
              <w:rPr>
                <w:rFonts w:ascii="Times New Roman"/>
                <w:b w:val="false"/>
                <w:i w:val="false"/>
                <w:color w:val="000000"/>
                <w:sz w:val="20"/>
              </w:rPr>
              <w:t>
81-86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Ситкин Ключ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Зимовье ауылынан солтүстік шығысқа қарай 5,4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Коноваловка ауылынан оңтүстік-шығысқа қарай 1,5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Быстрый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Чишин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қаласынан солтүстік-батысқа қарай 2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"Казцинк" жауапкершілігі шектеулі серіктестігі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Позднопаловка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23,4</w:t>
            </w:r>
          </w:p>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310-360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Громатуха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210-500</w:t>
            </w:r>
          </w:p>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160-280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190-230</w:t>
            </w:r>
          </w:p>
          <w:p>
            <w:pPr>
              <w:spacing w:after="20"/>
              <w:ind w:left="20"/>
              <w:jc w:val="both"/>
            </w:pPr>
            <w:r>
              <w:rPr>
                <w:rFonts w:ascii="Times New Roman"/>
                <w:b w:val="false"/>
                <w:i w:val="false"/>
                <w:color w:val="000000"/>
                <w:sz w:val="20"/>
              </w:rPr>
              <w:t>
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120-350</w:t>
            </w:r>
          </w:p>
          <w:p>
            <w:pPr>
              <w:spacing w:after="20"/>
              <w:ind w:left="20"/>
              <w:jc w:val="both"/>
            </w:pPr>
            <w:r>
              <w:rPr>
                <w:rFonts w:ascii="Times New Roman"/>
                <w:b w:val="false"/>
                <w:i w:val="false"/>
                <w:color w:val="000000"/>
                <w:sz w:val="20"/>
              </w:rPr>
              <w:t>
90-150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Филипповка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570</w:t>
            </w:r>
          </w:p>
          <w:p>
            <w:pPr>
              <w:spacing w:after="20"/>
              <w:ind w:left="20"/>
              <w:jc w:val="both"/>
            </w:pPr>
            <w:r>
              <w:rPr>
                <w:rFonts w:ascii="Times New Roman"/>
                <w:b w:val="false"/>
                <w:i w:val="false"/>
                <w:color w:val="000000"/>
                <w:sz w:val="20"/>
              </w:rPr>
              <w:t>
540-750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50-200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0,14</w:t>
            </w:r>
          </w:p>
          <w:p>
            <w:pPr>
              <w:spacing w:after="20"/>
              <w:ind w:left="20"/>
              <w:jc w:val="both"/>
            </w:pPr>
            <w:r>
              <w:rPr>
                <w:rFonts w:ascii="Times New Roman"/>
                <w:b w:val="false"/>
                <w:i w:val="false"/>
                <w:color w:val="000000"/>
                <w:sz w:val="20"/>
              </w:rPr>
              <w:t>
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Таловка өзенінің бұрушы арнасы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0,58</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Тишин су қоймасы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"Компания "ЛК ГЭС" жауапкершілігі шектеулі серіктестігінің объектілері орналасқан учаскелерде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81,284,7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29,2</w:t>
            </w:r>
          </w:p>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Аплетин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Чашин бұлағының саласы –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Тихая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Луговатая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26,4</w:t>
            </w:r>
          </w:p>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Таловочка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80-200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64,6</w:t>
            </w:r>
          </w:p>
          <w:p>
            <w:pPr>
              <w:spacing w:after="20"/>
              <w:ind w:left="20"/>
              <w:jc w:val="both"/>
            </w:pPr>
            <w:r>
              <w:rPr>
                <w:rFonts w:ascii="Times New Roman"/>
                <w:b w:val="false"/>
                <w:i w:val="false"/>
                <w:color w:val="000000"/>
                <w:sz w:val="20"/>
              </w:rPr>
              <w:t>
16,82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300-400</w:t>
            </w:r>
          </w:p>
          <w:p>
            <w:pPr>
              <w:spacing w:after="20"/>
              <w:ind w:left="20"/>
              <w:jc w:val="both"/>
            </w:pPr>
            <w:r>
              <w:rPr>
                <w:rFonts w:ascii="Times New Roman"/>
                <w:b w:val="false"/>
                <w:i w:val="false"/>
                <w:color w:val="000000"/>
                <w:sz w:val="20"/>
              </w:rPr>
              <w:t>
80-200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265-340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Позднопаловка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w:t>
            </w:r>
          </w:p>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522-747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136-284</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159-377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бұрушы канал</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Бутачиха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05-083-034 және 05-083-040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517-538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05-083-051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Громотуха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05-083-052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Шугосбросной арнасы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"Медик-4" бағбандық қоғамдастығы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05-083-051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Чащевитка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"Медик-1" бағбандық қоғамдастығы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Хайрузовка кентінен</w:t>
            </w:r>
          </w:p>
          <w:p>
            <w:pPr>
              <w:spacing w:after="20"/>
              <w:ind w:left="20"/>
              <w:jc w:val="both"/>
            </w:pPr>
            <w:r>
              <w:rPr>
                <w:rFonts w:ascii="Times New Roman"/>
                <w:b w:val="false"/>
                <w:i w:val="false"/>
                <w:color w:val="000000"/>
                <w:sz w:val="20"/>
              </w:rPr>
              <w:t>
оңтүстік-шығысқа қарай 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Яр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48,1</w:t>
            </w:r>
          </w:p>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170-350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солтүстік-шығысқа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өзенінің</w:t>
            </w:r>
          </w:p>
          <w:p>
            <w:pPr>
              <w:spacing w:after="20"/>
              <w:ind w:left="20"/>
              <w:jc w:val="both"/>
            </w:pPr>
            <w:r>
              <w:rPr>
                <w:rFonts w:ascii="Times New Roman"/>
                <w:b w:val="false"/>
                <w:i w:val="false"/>
                <w:color w:val="000000"/>
                <w:sz w:val="20"/>
              </w:rPr>
              <w:t>
оң саласы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Бедаревка ауылынан солтүстік-шығысқа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Строганка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340-760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Томиловка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41,5</w:t>
            </w:r>
          </w:p>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160-700</w:t>
            </w:r>
          </w:p>
          <w:p>
            <w:pPr>
              <w:spacing w:after="20"/>
              <w:ind w:left="20"/>
              <w:jc w:val="both"/>
            </w:pPr>
            <w:r>
              <w:rPr>
                <w:rFonts w:ascii="Times New Roman"/>
                <w:b w:val="false"/>
                <w:i w:val="false"/>
                <w:color w:val="000000"/>
                <w:sz w:val="20"/>
              </w:rPr>
              <w:t>
80-375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103,7</w:t>
            </w:r>
          </w:p>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500-650</w:t>
            </w:r>
          </w:p>
          <w:p>
            <w:pPr>
              <w:spacing w:after="20"/>
              <w:ind w:left="20"/>
              <w:jc w:val="both"/>
            </w:pPr>
            <w:r>
              <w:rPr>
                <w:rFonts w:ascii="Times New Roman"/>
                <w:b w:val="false"/>
                <w:i w:val="false"/>
                <w:color w:val="000000"/>
                <w:sz w:val="20"/>
              </w:rPr>
              <w:t>
270-400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304,5</w:t>
            </w:r>
          </w:p>
          <w:p>
            <w:pPr>
              <w:spacing w:after="20"/>
              <w:ind w:left="20"/>
              <w:jc w:val="both"/>
            </w:pPr>
            <w:r>
              <w:rPr>
                <w:rFonts w:ascii="Times New Roman"/>
                <w:b w:val="false"/>
                <w:i w:val="false"/>
                <w:color w:val="000000"/>
                <w:sz w:val="20"/>
              </w:rPr>
              <w:t>
174,1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250-750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Томилин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119,3</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Козлушка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42,1</w:t>
            </w:r>
          </w:p>
          <w:p>
            <w:pPr>
              <w:spacing w:after="20"/>
              <w:ind w:left="20"/>
              <w:jc w:val="both"/>
            </w:pPr>
            <w:r>
              <w:rPr>
                <w:rFonts w:ascii="Times New Roman"/>
                <w:b w:val="false"/>
                <w:i w:val="false"/>
                <w:color w:val="000000"/>
                <w:sz w:val="20"/>
              </w:rPr>
              <w:t>
180,3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Терентьев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Октябрьский кентінен солтүстік-батысқа</w:t>
            </w:r>
          </w:p>
          <w:p>
            <w:pPr>
              <w:spacing w:after="20"/>
              <w:ind w:left="20"/>
              <w:jc w:val="both"/>
            </w:pPr>
            <w:r>
              <w:rPr>
                <w:rFonts w:ascii="Times New Roman"/>
                <w:b w:val="false"/>
                <w:i w:val="false"/>
                <w:color w:val="000000"/>
                <w:sz w:val="20"/>
              </w:rPr>
              <w:t>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130-470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Зубовск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өзенінің</w:t>
            </w:r>
          </w:p>
          <w:p>
            <w:pPr>
              <w:spacing w:after="20"/>
              <w:ind w:left="20"/>
              <w:jc w:val="both"/>
            </w:pPr>
            <w:r>
              <w:rPr>
                <w:rFonts w:ascii="Times New Roman"/>
                <w:b w:val="false"/>
                <w:i w:val="false"/>
                <w:color w:val="000000"/>
                <w:sz w:val="20"/>
              </w:rPr>
              <w:t>
№ 1 саласы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17,6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1334-1975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өзенінің</w:t>
            </w:r>
          </w:p>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өзенінің</w:t>
            </w:r>
          </w:p>
          <w:p>
            <w:pPr>
              <w:spacing w:after="20"/>
              <w:ind w:left="20"/>
              <w:jc w:val="both"/>
            </w:pPr>
            <w:r>
              <w:rPr>
                <w:rFonts w:ascii="Times New Roman"/>
                <w:b w:val="false"/>
                <w:i w:val="false"/>
                <w:color w:val="000000"/>
                <w:sz w:val="20"/>
              </w:rPr>
              <w:t>
№ 3 саласы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Соловьево ауылынан шығысқа қарай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Мяконькая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Хамир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Шумовск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Филимоновск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128,9</w:t>
            </w:r>
          </w:p>
          <w:p>
            <w:pPr>
              <w:spacing w:after="20"/>
              <w:ind w:left="20"/>
              <w:jc w:val="both"/>
            </w:pPr>
            <w:r>
              <w:rPr>
                <w:rFonts w:ascii="Times New Roman"/>
                <w:b w:val="false"/>
                <w:i w:val="false"/>
                <w:color w:val="000000"/>
                <w:sz w:val="20"/>
              </w:rPr>
              <w:t>
181,2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325-550</w:t>
            </w:r>
          </w:p>
          <w:p>
            <w:pPr>
              <w:spacing w:after="20"/>
              <w:ind w:left="20"/>
              <w:jc w:val="both"/>
            </w:pPr>
            <w:r>
              <w:rPr>
                <w:rFonts w:ascii="Times New Roman"/>
                <w:b w:val="false"/>
                <w:i w:val="false"/>
                <w:color w:val="000000"/>
                <w:sz w:val="20"/>
              </w:rPr>
              <w:t>
220-500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Мартыновск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Соловьево ауылынан солтүстік-шығысқа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Мяконькая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өзенінің</w:t>
            </w:r>
          </w:p>
          <w:p>
            <w:pPr>
              <w:spacing w:after="20"/>
              <w:ind w:left="20"/>
              <w:jc w:val="both"/>
            </w:pPr>
            <w:r>
              <w:rPr>
                <w:rFonts w:ascii="Times New Roman"/>
                <w:b w:val="false"/>
                <w:i w:val="false"/>
                <w:color w:val="000000"/>
                <w:sz w:val="20"/>
              </w:rPr>
              <w:t>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w:t>
            </w:r>
          </w:p>
          <w:p>
            <w:pPr>
              <w:spacing w:after="20"/>
              <w:ind w:left="20"/>
              <w:jc w:val="both"/>
            </w:pPr>
            <w:r>
              <w:rPr>
                <w:rFonts w:ascii="Times New Roman"/>
                <w:b w:val="false"/>
                <w:i w:val="false"/>
                <w:color w:val="000000"/>
                <w:sz w:val="20"/>
              </w:rPr>
              <w:t>
кадастрлық нөмірі</w:t>
            </w:r>
          </w:p>
          <w:p>
            <w:pPr>
              <w:spacing w:after="20"/>
              <w:ind w:left="20"/>
              <w:jc w:val="both"/>
            </w:pPr>
            <w:r>
              <w:rPr>
                <w:rFonts w:ascii="Times New Roman"/>
                <w:b w:val="false"/>
                <w:i w:val="false"/>
                <w:color w:val="000000"/>
                <w:sz w:val="20"/>
              </w:rPr>
              <w:t>
05-070-053-176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бұлағының бастауы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шығысқа қарай 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және Катонқарағай, Ұлан, аудандарының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13928,7166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3144,5465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Алтайка ауылынан батысқа қарай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қаласынан солтүстікке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қоймасы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(Ермаковка ауылы)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(Ново-Троицкое ауылы)</w:t>
            </w:r>
          </w:p>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Ермаковка ауылы</w:t>
            </w:r>
          </w:p>
          <w:p>
            <w:pPr>
              <w:spacing w:after="20"/>
              <w:ind w:left="20"/>
              <w:jc w:val="both"/>
            </w:pPr>
            <w:r>
              <w:rPr>
                <w:rFonts w:ascii="Times New Roman"/>
                <w:b w:val="false"/>
                <w:i w:val="false"/>
                <w:color w:val="000000"/>
                <w:sz w:val="20"/>
              </w:rPr>
              <w:t>
Ново-Троицкое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61,6</w:t>
            </w:r>
          </w:p>
          <w:p>
            <w:pPr>
              <w:spacing w:after="20"/>
              <w:ind w:left="20"/>
              <w:jc w:val="both"/>
            </w:pPr>
            <w:r>
              <w:rPr>
                <w:rFonts w:ascii="Times New Roman"/>
                <w:b w:val="false"/>
                <w:i w:val="false"/>
                <w:color w:val="000000"/>
                <w:sz w:val="20"/>
              </w:rPr>
              <w:t>
61,8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400-600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бұлақтың бастауы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 ауылынан шығысқа қарай 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34,9</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Чистополька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859-1780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Мякотиха өзенінің бастауы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05-070-059 және 05-070-053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991</w:t>
            </w:r>
          </w:p>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821,7</w:t>
            </w:r>
          </w:p>
          <w:p>
            <w:pPr>
              <w:spacing w:after="20"/>
              <w:ind w:left="20"/>
              <w:jc w:val="both"/>
            </w:pPr>
            <w:r>
              <w:rPr>
                <w:rFonts w:ascii="Times New Roman"/>
                <w:b w:val="false"/>
                <w:i w:val="false"/>
                <w:color w:val="000000"/>
                <w:sz w:val="20"/>
              </w:rPr>
              <w:t>
1117,6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128,7</w:t>
            </w:r>
          </w:p>
          <w:p>
            <w:pPr>
              <w:spacing w:after="20"/>
              <w:ind w:left="20"/>
              <w:jc w:val="both"/>
            </w:pPr>
            <w:r>
              <w:rPr>
                <w:rFonts w:ascii="Times New Roman"/>
                <w:b w:val="false"/>
                <w:i w:val="false"/>
                <w:color w:val="000000"/>
                <w:sz w:val="20"/>
              </w:rPr>
              <w:t>
116,6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Ұрынқай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344,4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23,8</w:t>
            </w:r>
          </w:p>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өзенінің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Уфимцев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78,7</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Поклонный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оңтүстік-батысқа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шығысқа қарай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270-310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Чистополька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240-400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61,6</w:t>
            </w:r>
          </w:p>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400-500</w:t>
            </w:r>
          </w:p>
          <w:p>
            <w:pPr>
              <w:spacing w:after="20"/>
              <w:ind w:left="20"/>
              <w:jc w:val="both"/>
            </w:pPr>
            <w:r>
              <w:rPr>
                <w:rFonts w:ascii="Times New Roman"/>
                <w:b w:val="false"/>
                <w:i w:val="false"/>
                <w:color w:val="000000"/>
                <w:sz w:val="20"/>
              </w:rPr>
              <w:t>
320-560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бұлақтың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бұлақтың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бұлақтың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Шувалов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05-068-083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05-070-016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ауылынан оңтүстікке</w:t>
            </w:r>
          </w:p>
          <w:p>
            <w:pPr>
              <w:spacing w:after="20"/>
              <w:ind w:left="20"/>
              <w:jc w:val="both"/>
            </w:pPr>
            <w:r>
              <w:rPr>
                <w:rFonts w:ascii="Times New Roman"/>
                <w:b w:val="false"/>
                <w:i w:val="false"/>
                <w:color w:val="000000"/>
                <w:sz w:val="20"/>
              </w:rPr>
              <w:t>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Топтушка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Басов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200-440</w:t>
            </w:r>
          </w:p>
          <w:p>
            <w:pPr>
              <w:spacing w:after="20"/>
              <w:ind w:left="20"/>
              <w:jc w:val="both"/>
            </w:pPr>
            <w:r>
              <w:rPr>
                <w:rFonts w:ascii="Times New Roman"/>
                <w:b w:val="false"/>
                <w:i w:val="false"/>
                <w:color w:val="000000"/>
                <w:sz w:val="20"/>
              </w:rPr>
              <w:t>
100-465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198-500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Клементьев Лог бастауы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Васильевск өткелінен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Дарабайкин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05-070-053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Маралий бұлағының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Дородница ауылынан</w:t>
            </w:r>
          </w:p>
          <w:p>
            <w:pPr>
              <w:spacing w:after="20"/>
              <w:ind w:left="20"/>
              <w:jc w:val="both"/>
            </w:pPr>
            <w:r>
              <w:rPr>
                <w:rFonts w:ascii="Times New Roman"/>
                <w:b w:val="false"/>
                <w:i w:val="false"/>
                <w:color w:val="000000"/>
                <w:sz w:val="20"/>
              </w:rPr>
              <w:t>
солтүстікке қарай</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165-418</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34,4967</w:t>
            </w:r>
          </w:p>
          <w:p>
            <w:pPr>
              <w:spacing w:after="20"/>
              <w:ind w:left="20"/>
              <w:jc w:val="both"/>
            </w:pPr>
            <w:r>
              <w:rPr>
                <w:rFonts w:ascii="Times New Roman"/>
                <w:b w:val="false"/>
                <w:i w:val="false"/>
                <w:color w:val="000000"/>
                <w:sz w:val="20"/>
              </w:rPr>
              <w:t>
88,0223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5,1393</w:t>
            </w:r>
          </w:p>
          <w:p>
            <w:pPr>
              <w:spacing w:after="20"/>
              <w:ind w:left="20"/>
              <w:jc w:val="both"/>
            </w:pPr>
            <w:r>
              <w:rPr>
                <w:rFonts w:ascii="Times New Roman"/>
                <w:b w:val="false"/>
                <w:i w:val="false"/>
                <w:color w:val="000000"/>
                <w:sz w:val="20"/>
              </w:rPr>
              <w:t>
5,1337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165-418</w:t>
            </w:r>
          </w:p>
          <w:p>
            <w:pPr>
              <w:spacing w:after="20"/>
              <w:ind w:left="20"/>
              <w:jc w:val="both"/>
            </w:pPr>
            <w:r>
              <w:rPr>
                <w:rFonts w:ascii="Times New Roman"/>
                <w:b w:val="false"/>
                <w:i w:val="false"/>
                <w:color w:val="000000"/>
                <w:sz w:val="20"/>
              </w:rPr>
              <w:t>
202-198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202-198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Мякотиха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05-070-059 және 05-070-053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Мякотиха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38,1</w:t>
            </w:r>
          </w:p>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 № 1 учаске</w:t>
            </w:r>
          </w:p>
          <w:p>
            <w:pPr>
              <w:spacing w:after="20"/>
              <w:ind w:left="20"/>
              <w:jc w:val="both"/>
            </w:pPr>
            <w:r>
              <w:rPr>
                <w:rFonts w:ascii="Times New Roman"/>
                <w:b w:val="false"/>
                <w:i w:val="false"/>
                <w:color w:val="000000"/>
                <w:sz w:val="20"/>
              </w:rPr>
              <w:t>
сол жағалау № 2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Ландман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290-600</w:t>
            </w:r>
          </w:p>
          <w:p>
            <w:pPr>
              <w:spacing w:after="20"/>
              <w:ind w:left="20"/>
              <w:jc w:val="both"/>
            </w:pPr>
            <w:r>
              <w:rPr>
                <w:rFonts w:ascii="Times New Roman"/>
                <w:b w:val="false"/>
                <w:i w:val="false"/>
                <w:color w:val="000000"/>
                <w:sz w:val="20"/>
              </w:rPr>
              <w:t>
190-500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Парыгино ауылынан</w:t>
            </w:r>
          </w:p>
          <w:p>
            <w:pPr>
              <w:spacing w:after="20"/>
              <w:ind w:left="20"/>
              <w:jc w:val="both"/>
            </w:pPr>
            <w:r>
              <w:rPr>
                <w:rFonts w:ascii="Times New Roman"/>
                <w:b w:val="false"/>
                <w:i w:val="false"/>
                <w:color w:val="000000"/>
                <w:sz w:val="20"/>
              </w:rPr>
              <w:t>
шығысқа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Бұқтырма өзенінің саласы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Погуляйка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Погуляйка өзенінің саласы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Бурнашевка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Никольск ауылынан солтүстік-батысқа қарай</w:t>
            </w:r>
          </w:p>
          <w:p>
            <w:pPr>
              <w:spacing w:after="20"/>
              <w:ind w:left="20"/>
              <w:jc w:val="both"/>
            </w:pPr>
            <w:r>
              <w:rPr>
                <w:rFonts w:ascii="Times New Roman"/>
                <w:b w:val="false"/>
                <w:i w:val="false"/>
                <w:color w:val="000000"/>
                <w:sz w:val="20"/>
              </w:rPr>
              <w:t>
6,4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Тополевка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Бедаревка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8,7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Теплый Ключ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Северное ауылынан оңтүстік-шығысқа қарай</w:t>
            </w:r>
          </w:p>
          <w:p>
            <w:pPr>
              <w:spacing w:after="20"/>
              <w:ind w:left="20"/>
              <w:jc w:val="both"/>
            </w:pPr>
            <w:r>
              <w:rPr>
                <w:rFonts w:ascii="Times New Roman"/>
                <w:b w:val="false"/>
                <w:i w:val="false"/>
                <w:color w:val="000000"/>
                <w:sz w:val="20"/>
              </w:rPr>
              <w:t>
10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893,9175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28,1895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Топнушка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05-070-007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Канавочка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Бородино ауылынан солтүстікке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Быково аулынан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Миновск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48,49</w:t>
            </w:r>
          </w:p>
          <w:p>
            <w:pPr>
              <w:spacing w:after="20"/>
              <w:ind w:left="20"/>
              <w:jc w:val="both"/>
            </w:pPr>
            <w:r>
              <w:rPr>
                <w:rFonts w:ascii="Times New Roman"/>
                <w:b w:val="false"/>
                <w:i w:val="false"/>
                <w:color w:val="000000"/>
                <w:sz w:val="20"/>
              </w:rPr>
              <w:t>
31,84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4,97</w:t>
            </w:r>
          </w:p>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105-500</w:t>
            </w:r>
          </w:p>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батысқа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Холодный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су қоймасы</w:t>
            </w:r>
          </w:p>
          <w:p>
            <w:pPr>
              <w:spacing w:after="20"/>
              <w:ind w:left="20"/>
              <w:jc w:val="both"/>
            </w:pPr>
            <w:r>
              <w:rPr>
                <w:rFonts w:ascii="Times New Roman"/>
                <w:b w:val="false"/>
                <w:i w:val="false"/>
                <w:color w:val="000000"/>
                <w:sz w:val="20"/>
              </w:rPr>
              <w:t>
№ 1 учаске</w:t>
            </w:r>
          </w:p>
          <w:p>
            <w:pPr>
              <w:spacing w:after="20"/>
              <w:ind w:left="20"/>
              <w:jc w:val="both"/>
            </w:pPr>
            <w:r>
              <w:rPr>
                <w:rFonts w:ascii="Times New Roman"/>
                <w:b w:val="false"/>
                <w:i w:val="false"/>
                <w:color w:val="000000"/>
                <w:sz w:val="20"/>
              </w:rPr>
              <w:t>
№ 2 учаске</w:t>
            </w:r>
          </w:p>
          <w:p>
            <w:pPr>
              <w:spacing w:after="20"/>
              <w:ind w:left="20"/>
              <w:jc w:val="both"/>
            </w:pPr>
            <w:r>
              <w:rPr>
                <w:rFonts w:ascii="Times New Roman"/>
                <w:b w:val="false"/>
                <w:i w:val="false"/>
                <w:color w:val="000000"/>
                <w:sz w:val="20"/>
              </w:rPr>
              <w:t>
№ 3 учаске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Серебрянск қаласы, Алтай ауданы</w:t>
            </w:r>
          </w:p>
          <w:p>
            <w:pPr>
              <w:spacing w:after="20"/>
              <w:ind w:left="20"/>
              <w:jc w:val="both"/>
            </w:pPr>
            <w:r>
              <w:rPr>
                <w:rFonts w:ascii="Times New Roman"/>
                <w:b w:val="false"/>
                <w:i w:val="false"/>
                <w:color w:val="000000"/>
                <w:sz w:val="20"/>
              </w:rPr>
              <w:t>
Огневка кенті, Ұлан ауданы</w:t>
            </w:r>
          </w:p>
          <w:p>
            <w:pPr>
              <w:spacing w:after="20"/>
              <w:ind w:left="20"/>
              <w:jc w:val="both"/>
            </w:pPr>
            <w:r>
              <w:rPr>
                <w:rFonts w:ascii="Times New Roman"/>
                <w:b w:val="false"/>
                <w:i w:val="false"/>
                <w:color w:val="000000"/>
                <w:sz w:val="20"/>
              </w:rPr>
              <w:t>
Смолянка ауылы, Ұлан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842</w:t>
            </w:r>
          </w:p>
          <w:p>
            <w:pPr>
              <w:spacing w:after="20"/>
              <w:ind w:left="20"/>
              <w:jc w:val="both"/>
            </w:pPr>
            <w:r>
              <w:rPr>
                <w:rFonts w:ascii="Times New Roman"/>
                <w:b w:val="false"/>
                <w:i w:val="false"/>
                <w:color w:val="000000"/>
                <w:sz w:val="20"/>
              </w:rPr>
              <w:t>
317,63</w:t>
            </w:r>
          </w:p>
          <w:p>
            <w:pPr>
              <w:spacing w:after="20"/>
              <w:ind w:left="20"/>
              <w:jc w:val="both"/>
            </w:pPr>
            <w:r>
              <w:rPr>
                <w:rFonts w:ascii="Times New Roman"/>
                <w:b w:val="false"/>
                <w:i w:val="false"/>
                <w:color w:val="000000"/>
                <w:sz w:val="20"/>
              </w:rPr>
              <w:t>
168,59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99,36</w:t>
            </w:r>
          </w:p>
          <w:p>
            <w:pPr>
              <w:spacing w:after="20"/>
              <w:ind w:left="20"/>
              <w:jc w:val="both"/>
            </w:pPr>
            <w:r>
              <w:rPr>
                <w:rFonts w:ascii="Times New Roman"/>
                <w:b w:val="false"/>
                <w:i w:val="false"/>
                <w:color w:val="000000"/>
                <w:sz w:val="20"/>
              </w:rPr>
              <w:t>
63,21</w:t>
            </w:r>
          </w:p>
          <w:p>
            <w:pPr>
              <w:spacing w:after="20"/>
              <w:ind w:left="20"/>
              <w:jc w:val="both"/>
            </w:pPr>
            <w:r>
              <w:rPr>
                <w:rFonts w:ascii="Times New Roman"/>
                <w:b w:val="false"/>
                <w:i w:val="false"/>
                <w:color w:val="000000"/>
                <w:sz w:val="20"/>
              </w:rPr>
              <w:t>
21,259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Снегирево ауылынан солтүстікке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10,4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Быково ауылынан солтүстікке және</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0,9 және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Долгий Ключ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Лазариха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солтүстік-шығыс қарай</w:t>
            </w:r>
          </w:p>
          <w:p>
            <w:pPr>
              <w:spacing w:after="20"/>
              <w:ind w:left="20"/>
              <w:jc w:val="both"/>
            </w:pPr>
            <w:r>
              <w:rPr>
                <w:rFonts w:ascii="Times New Roman"/>
                <w:b w:val="false"/>
                <w:i w:val="false"/>
                <w:color w:val="000000"/>
                <w:sz w:val="20"/>
              </w:rPr>
              <w:t>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Тұрғысын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05-070-007 және 05-070-059</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бұлақтың</w:t>
            </w:r>
          </w:p>
          <w:p>
            <w:pPr>
              <w:spacing w:after="20"/>
              <w:ind w:left="20"/>
              <w:jc w:val="both"/>
            </w:pPr>
            <w:r>
              <w:rPr>
                <w:rFonts w:ascii="Times New Roman"/>
                <w:b w:val="false"/>
                <w:i w:val="false"/>
                <w:color w:val="000000"/>
                <w:sz w:val="20"/>
              </w:rPr>
              <w:t>
саласы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Прибрежный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Бухтарминка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Никольск ауылынан солтүстік-шығысқа</w:t>
            </w:r>
          </w:p>
          <w:p>
            <w:pPr>
              <w:spacing w:after="20"/>
              <w:ind w:left="20"/>
              <w:jc w:val="both"/>
            </w:pPr>
            <w:r>
              <w:rPr>
                <w:rFonts w:ascii="Times New Roman"/>
                <w:b w:val="false"/>
                <w:i w:val="false"/>
                <w:color w:val="000000"/>
                <w:sz w:val="20"/>
              </w:rPr>
              <w:t>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171,95</w:t>
            </w:r>
          </w:p>
          <w:p>
            <w:pPr>
              <w:spacing w:after="20"/>
              <w:ind w:left="20"/>
              <w:jc w:val="both"/>
            </w:pPr>
            <w:r>
              <w:rPr>
                <w:rFonts w:ascii="Times New Roman"/>
                <w:b w:val="false"/>
                <w:i w:val="false"/>
                <w:color w:val="000000"/>
                <w:sz w:val="20"/>
              </w:rPr>
              <w:t>
187,05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05-070-033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Пихтовка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 Лог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42,28</w:t>
            </w:r>
          </w:p>
          <w:p>
            <w:pPr>
              <w:spacing w:after="20"/>
              <w:ind w:left="20"/>
              <w:jc w:val="both"/>
            </w:pPr>
            <w:r>
              <w:rPr>
                <w:rFonts w:ascii="Times New Roman"/>
                <w:b w:val="false"/>
                <w:i w:val="false"/>
                <w:color w:val="000000"/>
                <w:sz w:val="20"/>
              </w:rPr>
              <w:t>
50,68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Долгий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Миновский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3,37</w:t>
            </w:r>
          </w:p>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35-105</w:t>
            </w:r>
          </w:p>
          <w:p>
            <w:pPr>
              <w:spacing w:after="20"/>
              <w:ind w:left="20"/>
              <w:jc w:val="both"/>
            </w:pPr>
            <w:r>
              <w:rPr>
                <w:rFonts w:ascii="Times New Roman"/>
                <w:b w:val="false"/>
                <w:i w:val="false"/>
                <w:color w:val="000000"/>
                <w:sz w:val="20"/>
              </w:rPr>
              <w:t>
40-80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3,96</w:t>
            </w:r>
          </w:p>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w:t>
            </w:r>
          </w:p>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40-80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190,55</w:t>
            </w:r>
          </w:p>
          <w:p>
            <w:pPr>
              <w:spacing w:after="20"/>
              <w:ind w:left="20"/>
              <w:jc w:val="both"/>
            </w:pPr>
            <w:r>
              <w:rPr>
                <w:rFonts w:ascii="Times New Roman"/>
                <w:b w:val="false"/>
                <w:i w:val="false"/>
                <w:color w:val="000000"/>
                <w:sz w:val="20"/>
              </w:rPr>
              <w:t>
152,36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24,94</w:t>
            </w:r>
          </w:p>
          <w:p>
            <w:pPr>
              <w:spacing w:after="20"/>
              <w:ind w:left="20"/>
              <w:jc w:val="both"/>
            </w:pPr>
            <w:r>
              <w:rPr>
                <w:rFonts w:ascii="Times New Roman"/>
                <w:b w:val="false"/>
                <w:i w:val="false"/>
                <w:color w:val="000000"/>
                <w:sz w:val="20"/>
              </w:rPr>
              <w:t>
10,94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p>
            <w:pPr>
              <w:spacing w:after="20"/>
              <w:ind w:left="20"/>
              <w:jc w:val="both"/>
            </w:pPr>
            <w:r>
              <w:rPr>
                <w:rFonts w:ascii="Times New Roman"/>
                <w:b w:val="false"/>
                <w:i w:val="false"/>
                <w:color w:val="000000"/>
                <w:sz w:val="20"/>
              </w:rPr>
              <w:t>
180-1200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Моховушка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66,55</w:t>
            </w:r>
          </w:p>
          <w:p>
            <w:pPr>
              <w:spacing w:after="20"/>
              <w:ind w:left="20"/>
              <w:jc w:val="both"/>
            </w:pPr>
            <w:r>
              <w:rPr>
                <w:rFonts w:ascii="Times New Roman"/>
                <w:b w:val="false"/>
                <w:i w:val="false"/>
                <w:color w:val="000000"/>
                <w:sz w:val="20"/>
              </w:rPr>
              <w:t>
89,33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4,98</w:t>
            </w:r>
          </w:p>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Капитанов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155,79</w:t>
            </w:r>
          </w:p>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12,41</w:t>
            </w:r>
          </w:p>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Пьянкин Лог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51,65</w:t>
            </w:r>
          </w:p>
          <w:p>
            <w:pPr>
              <w:spacing w:after="20"/>
              <w:ind w:left="20"/>
              <w:jc w:val="both"/>
            </w:pPr>
            <w:r>
              <w:rPr>
                <w:rFonts w:ascii="Times New Roman"/>
                <w:b w:val="false"/>
                <w:i w:val="false"/>
                <w:color w:val="000000"/>
                <w:sz w:val="20"/>
              </w:rPr>
              <w:t>
99,46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9,88</w:t>
            </w:r>
          </w:p>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50-250</w:t>
            </w:r>
          </w:p>
          <w:p>
            <w:pPr>
              <w:spacing w:after="20"/>
              <w:ind w:left="20"/>
              <w:jc w:val="both"/>
            </w:pPr>
            <w:r>
              <w:rPr>
                <w:rFonts w:ascii="Times New Roman"/>
                <w:b w:val="false"/>
                <w:i w:val="false"/>
                <w:color w:val="000000"/>
                <w:sz w:val="20"/>
              </w:rPr>
              <w:t>
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3,2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66,76</w:t>
            </w:r>
          </w:p>
          <w:p>
            <w:pPr>
              <w:spacing w:after="20"/>
              <w:ind w:left="20"/>
              <w:jc w:val="both"/>
            </w:pPr>
            <w:r>
              <w:rPr>
                <w:rFonts w:ascii="Times New Roman"/>
                <w:b w:val="false"/>
                <w:i w:val="false"/>
                <w:color w:val="000000"/>
                <w:sz w:val="20"/>
              </w:rPr>
              <w:t>
97,67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7,63</w:t>
            </w:r>
          </w:p>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270-500</w:t>
            </w:r>
          </w:p>
          <w:p>
            <w:pPr>
              <w:spacing w:after="20"/>
              <w:ind w:left="20"/>
              <w:jc w:val="both"/>
            </w:pPr>
            <w:r>
              <w:rPr>
                <w:rFonts w:ascii="Times New Roman"/>
                <w:b w:val="false"/>
                <w:i w:val="false"/>
                <w:color w:val="000000"/>
                <w:sz w:val="20"/>
              </w:rPr>
              <w:t>
340-500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оңтүстікке қарай</w:t>
            </w:r>
          </w:p>
          <w:p>
            <w:pPr>
              <w:spacing w:after="20"/>
              <w:ind w:left="20"/>
              <w:jc w:val="both"/>
            </w:pPr>
            <w:r>
              <w:rPr>
                <w:rFonts w:ascii="Times New Roman"/>
                <w:b w:val="false"/>
                <w:i w:val="false"/>
                <w:color w:val="000000"/>
                <w:sz w:val="20"/>
              </w:rPr>
              <w:t>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Каменный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солтүстікке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05-070-018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36,7545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Казкен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128,9387</w:t>
            </w:r>
          </w:p>
          <w:p>
            <w:pPr>
              <w:spacing w:after="20"/>
              <w:ind w:left="20"/>
              <w:jc w:val="both"/>
            </w:pPr>
            <w:r>
              <w:rPr>
                <w:rFonts w:ascii="Times New Roman"/>
                <w:b w:val="false"/>
                <w:i w:val="false"/>
                <w:color w:val="000000"/>
                <w:sz w:val="20"/>
              </w:rPr>
              <w:t>
88,6893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24,1228</w:t>
            </w:r>
          </w:p>
          <w:p>
            <w:pPr>
              <w:spacing w:after="20"/>
              <w:ind w:left="20"/>
              <w:jc w:val="both"/>
            </w:pPr>
            <w:r>
              <w:rPr>
                <w:rFonts w:ascii="Times New Roman"/>
                <w:b w:val="false"/>
                <w:i w:val="false"/>
                <w:color w:val="000000"/>
                <w:sz w:val="20"/>
              </w:rPr>
              <w:t>
22,6015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22,7634</w:t>
            </w:r>
          </w:p>
          <w:p>
            <w:pPr>
              <w:spacing w:after="20"/>
              <w:ind w:left="20"/>
              <w:jc w:val="both"/>
            </w:pPr>
            <w:r>
              <w:rPr>
                <w:rFonts w:ascii="Times New Roman"/>
                <w:b w:val="false"/>
                <w:i w:val="false"/>
                <w:color w:val="000000"/>
                <w:sz w:val="20"/>
              </w:rPr>
              <w:t>
43,0704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9,4179</w:t>
            </w:r>
          </w:p>
          <w:p>
            <w:pPr>
              <w:spacing w:after="20"/>
              <w:ind w:left="20"/>
              <w:jc w:val="both"/>
            </w:pPr>
            <w:r>
              <w:rPr>
                <w:rFonts w:ascii="Times New Roman"/>
                <w:b w:val="false"/>
                <w:i w:val="false"/>
                <w:color w:val="000000"/>
                <w:sz w:val="20"/>
              </w:rPr>
              <w:t>
9,7735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28,1248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6,3682</w:t>
            </w:r>
          </w:p>
          <w:p>
            <w:pPr>
              <w:spacing w:after="20"/>
              <w:ind w:left="20"/>
              <w:jc w:val="both"/>
            </w:pPr>
            <w:r>
              <w:rPr>
                <w:rFonts w:ascii="Times New Roman"/>
                <w:b w:val="false"/>
                <w:i w:val="false"/>
                <w:color w:val="000000"/>
                <w:sz w:val="20"/>
              </w:rPr>
              <w:t>
7,2466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221,9326</w:t>
            </w:r>
          </w:p>
          <w:p>
            <w:pPr>
              <w:spacing w:after="20"/>
              <w:ind w:left="20"/>
              <w:jc w:val="both"/>
            </w:pPr>
            <w:r>
              <w:rPr>
                <w:rFonts w:ascii="Times New Roman"/>
                <w:b w:val="false"/>
                <w:i w:val="false"/>
                <w:color w:val="000000"/>
                <w:sz w:val="20"/>
              </w:rPr>
              <w:t>
207,777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43,0145</w:t>
            </w:r>
          </w:p>
          <w:p>
            <w:pPr>
              <w:spacing w:after="20"/>
              <w:ind w:left="20"/>
              <w:jc w:val="both"/>
            </w:pPr>
            <w:r>
              <w:rPr>
                <w:rFonts w:ascii="Times New Roman"/>
                <w:b w:val="false"/>
                <w:i w:val="false"/>
                <w:color w:val="000000"/>
                <w:sz w:val="20"/>
              </w:rPr>
              <w:t>
42,4757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Дальняя Таволжанка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156,0645</w:t>
            </w:r>
          </w:p>
          <w:p>
            <w:pPr>
              <w:spacing w:after="20"/>
              <w:ind w:left="20"/>
              <w:jc w:val="both"/>
            </w:pPr>
            <w:r>
              <w:rPr>
                <w:rFonts w:ascii="Times New Roman"/>
                <w:b w:val="false"/>
                <w:i w:val="false"/>
                <w:color w:val="000000"/>
                <w:sz w:val="20"/>
              </w:rPr>
              <w:t>
166,757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31,0412</w:t>
            </w:r>
          </w:p>
          <w:p>
            <w:pPr>
              <w:spacing w:after="20"/>
              <w:ind w:left="20"/>
              <w:jc w:val="both"/>
            </w:pPr>
            <w:r>
              <w:rPr>
                <w:rFonts w:ascii="Times New Roman"/>
                <w:b w:val="false"/>
                <w:i w:val="false"/>
                <w:color w:val="000000"/>
                <w:sz w:val="20"/>
              </w:rPr>
              <w:t>
30,7437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Ермаковка ауылынан солтүстік-шығысқа қарай</w:t>
            </w:r>
          </w:p>
          <w:p>
            <w:pPr>
              <w:spacing w:after="20"/>
              <w:ind w:left="20"/>
              <w:jc w:val="both"/>
            </w:pPr>
            <w:r>
              <w:rPr>
                <w:rFonts w:ascii="Times New Roman"/>
                <w:b w:val="false"/>
                <w:i w:val="false"/>
                <w:color w:val="000000"/>
                <w:sz w:val="20"/>
              </w:rPr>
              <w:t>
2,2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оңтүстік-шығысқа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солтүстікке қарай</w:t>
            </w:r>
          </w:p>
          <w:p>
            <w:pPr>
              <w:spacing w:after="20"/>
              <w:ind w:left="20"/>
              <w:jc w:val="both"/>
            </w:pPr>
            <w:r>
              <w:rPr>
                <w:rFonts w:ascii="Times New Roman"/>
                <w:b w:val="false"/>
                <w:i w:val="false"/>
                <w:color w:val="000000"/>
                <w:sz w:val="20"/>
              </w:rPr>
              <w:t>
13,3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385,050784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37,645834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Мироновка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Дородница ауылынан солтүстікке қарай</w:t>
            </w:r>
          </w:p>
          <w:p>
            <w:pPr>
              <w:spacing w:after="20"/>
              <w:ind w:left="20"/>
              <w:jc w:val="both"/>
            </w:pPr>
            <w:r>
              <w:rPr>
                <w:rFonts w:ascii="Times New Roman"/>
                <w:b w:val="false"/>
                <w:i w:val="false"/>
                <w:color w:val="000000"/>
                <w:sz w:val="20"/>
              </w:rPr>
              <w:t>
9,5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БерҰзовка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станциясынан солтүстікке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Топнушка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Тұрғысын ауылынан солтүстік-батысқа қарай</w:t>
            </w:r>
          </w:p>
          <w:p>
            <w:pPr>
              <w:spacing w:after="20"/>
              <w:ind w:left="20"/>
              <w:jc w:val="both"/>
            </w:pPr>
            <w:r>
              <w:rPr>
                <w:rFonts w:ascii="Times New Roman"/>
                <w:b w:val="false"/>
                <w:i w:val="false"/>
                <w:color w:val="000000"/>
                <w:sz w:val="20"/>
              </w:rPr>
              <w:t>
6,5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Бородино ауылынан оңтүстік-батысқа қарай</w:t>
            </w:r>
          </w:p>
          <w:p>
            <w:pPr>
              <w:spacing w:after="20"/>
              <w:ind w:left="20"/>
              <w:jc w:val="both"/>
            </w:pPr>
            <w:r>
              <w:rPr>
                <w:rFonts w:ascii="Times New Roman"/>
                <w:b w:val="false"/>
                <w:i w:val="false"/>
                <w:color w:val="000000"/>
                <w:sz w:val="20"/>
              </w:rPr>
              <w:t>
5,2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807,85515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10,093823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Феклистка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Ермаковка ауылынан солтүстікке қарай</w:t>
            </w:r>
          </w:p>
          <w:p>
            <w:pPr>
              <w:spacing w:after="20"/>
              <w:ind w:left="20"/>
              <w:jc w:val="both"/>
            </w:pPr>
            <w:r>
              <w:rPr>
                <w:rFonts w:ascii="Times New Roman"/>
                <w:b w:val="false"/>
                <w:i w:val="false"/>
                <w:color w:val="000000"/>
                <w:sz w:val="20"/>
              </w:rPr>
              <w:t>
7,6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Чахлов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Мироновка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Полянское ауылынан солтүстік-батысқа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165,6471</w:t>
            </w:r>
          </w:p>
          <w:p>
            <w:pPr>
              <w:spacing w:after="20"/>
              <w:ind w:left="20"/>
              <w:jc w:val="both"/>
            </w:pPr>
            <w:r>
              <w:rPr>
                <w:rFonts w:ascii="Times New Roman"/>
                <w:b w:val="false"/>
                <w:i w:val="false"/>
                <w:color w:val="000000"/>
                <w:sz w:val="20"/>
              </w:rPr>
              <w:t>
57,9749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6,4808</w:t>
            </w:r>
          </w:p>
          <w:p>
            <w:pPr>
              <w:spacing w:after="20"/>
              <w:ind w:left="20"/>
              <w:jc w:val="both"/>
            </w:pPr>
            <w:r>
              <w:rPr>
                <w:rFonts w:ascii="Times New Roman"/>
                <w:b w:val="false"/>
                <w:i w:val="false"/>
                <w:color w:val="000000"/>
                <w:sz w:val="20"/>
              </w:rPr>
              <w:t>
6,8375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Таволжанка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165,6471</w:t>
            </w:r>
          </w:p>
          <w:p>
            <w:pPr>
              <w:spacing w:after="20"/>
              <w:ind w:left="20"/>
              <w:jc w:val="both"/>
            </w:pPr>
            <w:r>
              <w:rPr>
                <w:rFonts w:ascii="Times New Roman"/>
                <w:b w:val="false"/>
                <w:i w:val="false"/>
                <w:color w:val="000000"/>
                <w:sz w:val="20"/>
              </w:rPr>
              <w:t>
21,7579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3,8161</w:t>
            </w:r>
          </w:p>
          <w:p>
            <w:pPr>
              <w:spacing w:after="20"/>
              <w:ind w:left="20"/>
              <w:jc w:val="both"/>
            </w:pPr>
            <w:r>
              <w:rPr>
                <w:rFonts w:ascii="Times New Roman"/>
                <w:b w:val="false"/>
                <w:i w:val="false"/>
                <w:color w:val="000000"/>
                <w:sz w:val="20"/>
              </w:rPr>
              <w:t>
3,7606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165,6471</w:t>
            </w:r>
          </w:p>
          <w:p>
            <w:pPr>
              <w:spacing w:after="20"/>
              <w:ind w:left="20"/>
              <w:jc w:val="both"/>
            </w:pPr>
            <w:r>
              <w:rPr>
                <w:rFonts w:ascii="Times New Roman"/>
                <w:b w:val="false"/>
                <w:i w:val="false"/>
                <w:color w:val="000000"/>
                <w:sz w:val="20"/>
              </w:rPr>
              <w:t>
12,6345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2,3658</w:t>
            </w:r>
          </w:p>
          <w:p>
            <w:pPr>
              <w:spacing w:after="20"/>
              <w:ind w:left="20"/>
              <w:jc w:val="both"/>
            </w:pPr>
            <w:r>
              <w:rPr>
                <w:rFonts w:ascii="Times New Roman"/>
                <w:b w:val="false"/>
                <w:i w:val="false"/>
                <w:color w:val="000000"/>
                <w:sz w:val="20"/>
              </w:rPr>
              <w:t>
2,6158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47,5199</w:t>
            </w:r>
          </w:p>
          <w:p>
            <w:pPr>
              <w:spacing w:after="20"/>
              <w:ind w:left="20"/>
              <w:jc w:val="both"/>
            </w:pPr>
            <w:r>
              <w:rPr>
                <w:rFonts w:ascii="Times New Roman"/>
                <w:b w:val="false"/>
                <w:i w:val="false"/>
                <w:color w:val="000000"/>
                <w:sz w:val="20"/>
              </w:rPr>
              <w:t>
22,5698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6,4808</w:t>
            </w:r>
          </w:p>
          <w:p>
            <w:pPr>
              <w:spacing w:after="20"/>
              <w:ind w:left="20"/>
              <w:jc w:val="both"/>
            </w:pPr>
            <w:r>
              <w:rPr>
                <w:rFonts w:ascii="Times New Roman"/>
                <w:b w:val="false"/>
                <w:i w:val="false"/>
                <w:color w:val="000000"/>
                <w:sz w:val="20"/>
              </w:rPr>
              <w:t>
6,8375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Богатырево ауылынан солтүстік-батысқа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4996,6712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555,1941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солтүстік-батысқа қарай</w:t>
            </w:r>
          </w:p>
          <w:p>
            <w:pPr>
              <w:spacing w:after="20"/>
              <w:ind w:left="20"/>
              <w:jc w:val="both"/>
            </w:pPr>
            <w:r>
              <w:rPr>
                <w:rFonts w:ascii="Times New Roman"/>
                <w:b w:val="false"/>
                <w:i w:val="false"/>
                <w:color w:val="000000"/>
                <w:sz w:val="20"/>
              </w:rPr>
              <w:t>
7,3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ауылынан солтүстік-батысқа қарай</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шығысқа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35,94027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Рыковский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68,9764</w:t>
            </w:r>
          </w:p>
          <w:p>
            <w:pPr>
              <w:spacing w:after="20"/>
              <w:ind w:left="20"/>
              <w:jc w:val="both"/>
            </w:pPr>
            <w:r>
              <w:rPr>
                <w:rFonts w:ascii="Times New Roman"/>
                <w:b w:val="false"/>
                <w:i w:val="false"/>
                <w:color w:val="000000"/>
                <w:sz w:val="20"/>
              </w:rPr>
              <w:t>
36,793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9,559</w:t>
            </w:r>
          </w:p>
          <w:p>
            <w:pPr>
              <w:spacing w:after="20"/>
              <w:ind w:left="20"/>
              <w:jc w:val="both"/>
            </w:pPr>
            <w:r>
              <w:rPr>
                <w:rFonts w:ascii="Times New Roman"/>
                <w:b w:val="false"/>
                <w:i w:val="false"/>
                <w:color w:val="000000"/>
                <w:sz w:val="20"/>
              </w:rPr>
              <w:t>
36,793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40-500</w:t>
            </w:r>
          </w:p>
          <w:p>
            <w:pPr>
              <w:spacing w:after="20"/>
              <w:ind w:left="20"/>
              <w:jc w:val="both"/>
            </w:pPr>
            <w:r>
              <w:rPr>
                <w:rFonts w:ascii="Times New Roman"/>
                <w:b w:val="false"/>
                <w:i w:val="false"/>
                <w:color w:val="000000"/>
                <w:sz w:val="20"/>
              </w:rPr>
              <w:t>
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19-75</w:t>
            </w:r>
          </w:p>
          <w:p>
            <w:pPr>
              <w:spacing w:after="20"/>
              <w:ind w:left="20"/>
              <w:jc w:val="both"/>
            </w:pPr>
            <w:r>
              <w:rPr>
                <w:rFonts w:ascii="Times New Roman"/>
                <w:b w:val="false"/>
                <w:i w:val="false"/>
                <w:color w:val="000000"/>
                <w:sz w:val="20"/>
              </w:rPr>
              <w:t>
19-75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солтүстік-шығысқа қарай</w:t>
            </w:r>
          </w:p>
          <w:p>
            <w:pPr>
              <w:spacing w:after="20"/>
              <w:ind w:left="20"/>
              <w:jc w:val="both"/>
            </w:pPr>
            <w:r>
              <w:rPr>
                <w:rFonts w:ascii="Times New Roman"/>
                <w:b w:val="false"/>
                <w:i w:val="false"/>
                <w:color w:val="000000"/>
                <w:sz w:val="20"/>
              </w:rPr>
              <w:t>
8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05-070-048, 05-070-053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Подстепная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солтүстік-шығысқа қарай</w:t>
            </w:r>
          </w:p>
          <w:p>
            <w:pPr>
              <w:spacing w:after="20"/>
              <w:ind w:left="20"/>
              <w:jc w:val="both"/>
            </w:pPr>
            <w:r>
              <w:rPr>
                <w:rFonts w:ascii="Times New Roman"/>
                <w:b w:val="false"/>
                <w:i w:val="false"/>
                <w:color w:val="000000"/>
                <w:sz w:val="20"/>
              </w:rPr>
              <w:t>
7,5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Топнушка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Подорленок ауылынан оңтүстікке қарай</w:t>
            </w:r>
          </w:p>
          <w:p>
            <w:pPr>
              <w:spacing w:after="20"/>
              <w:ind w:left="20"/>
              <w:jc w:val="both"/>
            </w:pPr>
            <w:r>
              <w:rPr>
                <w:rFonts w:ascii="Times New Roman"/>
                <w:b w:val="false"/>
                <w:i w:val="false"/>
                <w:color w:val="000000"/>
                <w:sz w:val="20"/>
              </w:rPr>
              <w:t>
0,4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215,5-500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Капитанов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105,1</w:t>
            </w:r>
          </w:p>
          <w:p>
            <w:pPr>
              <w:spacing w:after="20"/>
              <w:ind w:left="20"/>
              <w:jc w:val="both"/>
            </w:pPr>
            <w:r>
              <w:rPr>
                <w:rFonts w:ascii="Times New Roman"/>
                <w:b w:val="false"/>
                <w:i w:val="false"/>
                <w:color w:val="000000"/>
                <w:sz w:val="20"/>
              </w:rPr>
              <w:t>
93,4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p>
            <w:pPr>
              <w:spacing w:after="20"/>
              <w:ind w:left="20"/>
              <w:jc w:val="both"/>
            </w:pPr>
            <w:r>
              <w:rPr>
                <w:rFonts w:ascii="Times New Roman"/>
                <w:b w:val="false"/>
                <w:i w:val="false"/>
                <w:color w:val="000000"/>
                <w:sz w:val="20"/>
              </w:rPr>
              <w:t>
260-500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Рыковский Лог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77,9</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05-070-053</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"Снегиревское"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Погорелка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Путинцево ауылынан солтүстік-батысқа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солтүстікке қарай</w:t>
            </w:r>
          </w:p>
          <w:p>
            <w:pPr>
              <w:spacing w:after="20"/>
              <w:ind w:left="20"/>
              <w:jc w:val="both"/>
            </w:pPr>
            <w:r>
              <w:rPr>
                <w:rFonts w:ascii="Times New Roman"/>
                <w:b w:val="false"/>
                <w:i w:val="false"/>
                <w:color w:val="000000"/>
                <w:sz w:val="20"/>
              </w:rPr>
              <w:t>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Чиркаин ауылынан солтүстікке қарай</w:t>
            </w:r>
          </w:p>
          <w:p>
            <w:pPr>
              <w:spacing w:after="20"/>
              <w:ind w:left="20"/>
              <w:jc w:val="both"/>
            </w:pPr>
            <w:r>
              <w:rPr>
                <w:rFonts w:ascii="Times New Roman"/>
                <w:b w:val="false"/>
                <w:i w:val="false"/>
                <w:color w:val="000000"/>
                <w:sz w:val="20"/>
              </w:rPr>
              <w:t>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ауылының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264,7-309,5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Агнеева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"Снегиревское"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ағыстары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Огневский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5,5018</w:t>
            </w:r>
          </w:p>
          <w:p>
            <w:pPr>
              <w:spacing w:after="20"/>
              <w:ind w:left="20"/>
              <w:jc w:val="both"/>
            </w:pPr>
            <w:r>
              <w:rPr>
                <w:rFonts w:ascii="Times New Roman"/>
                <w:b w:val="false"/>
                <w:i w:val="false"/>
                <w:color w:val="000000"/>
                <w:sz w:val="20"/>
              </w:rPr>
              <w:t>
5,7824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3,9075</w:t>
            </w:r>
          </w:p>
          <w:p>
            <w:pPr>
              <w:spacing w:after="20"/>
              <w:ind w:left="20"/>
              <w:jc w:val="both"/>
            </w:pPr>
            <w:r>
              <w:rPr>
                <w:rFonts w:ascii="Times New Roman"/>
                <w:b w:val="false"/>
                <w:i w:val="false"/>
                <w:color w:val="000000"/>
                <w:sz w:val="20"/>
              </w:rPr>
              <w:t>
4,0641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Леннушка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130,1957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Мельничная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83,4651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Тұрғысын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Томиловка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Шувалов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Шувалов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0,22</w:t>
            </w:r>
          </w:p>
          <w:p>
            <w:pPr>
              <w:spacing w:after="20"/>
              <w:ind w:left="20"/>
              <w:jc w:val="both"/>
            </w:pPr>
            <w:r>
              <w:rPr>
                <w:rFonts w:ascii="Times New Roman"/>
                <w:b w:val="false"/>
                <w:i w:val="false"/>
                <w:color w:val="000000"/>
                <w:sz w:val="20"/>
              </w:rPr>
              <w:t>
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Нечаев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солтүстікке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05-070-018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05-070-041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w:t>
            </w:r>
          </w:p>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338</w:t>
            </w:r>
          </w:p>
          <w:p>
            <w:pPr>
              <w:spacing w:after="20"/>
              <w:ind w:left="20"/>
              <w:jc w:val="both"/>
            </w:pPr>
            <w:r>
              <w:rPr>
                <w:rFonts w:ascii="Times New Roman"/>
                <w:b w:val="false"/>
                <w:i w:val="false"/>
                <w:color w:val="000000"/>
                <w:sz w:val="20"/>
              </w:rPr>
              <w:t>
 363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05-070-053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 ключ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91,5</w:t>
            </w:r>
          </w:p>
          <w:p>
            <w:pPr>
              <w:spacing w:after="20"/>
              <w:ind w:left="20"/>
              <w:jc w:val="both"/>
            </w:pPr>
            <w:r>
              <w:rPr>
                <w:rFonts w:ascii="Times New Roman"/>
                <w:b w:val="false"/>
                <w:i w:val="false"/>
                <w:color w:val="000000"/>
                <w:sz w:val="20"/>
              </w:rPr>
              <w:t>
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Хамир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Ново-Калиновск елді мекенінен солтүстік-шығысқа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42,3865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ауылынан солтүстікке қарай</w:t>
            </w:r>
          </w:p>
          <w:p>
            <w:pPr>
              <w:spacing w:after="20"/>
              <w:ind w:left="20"/>
              <w:jc w:val="both"/>
            </w:pPr>
            <w:r>
              <w:rPr>
                <w:rFonts w:ascii="Times New Roman"/>
                <w:b w:val="false"/>
                <w:i w:val="false"/>
                <w:color w:val="000000"/>
                <w:sz w:val="20"/>
              </w:rPr>
              <w:t>
0,3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Терентичев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Снигирево ауылынан шығысқа қарай 0,2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Трусов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Путинцево ауылынан батысқа қарай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82,0167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Бочкарев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Китов Лог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05-070-018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81,1111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5,3553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23,9296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2,2756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68,4884</w:t>
            </w:r>
          </w:p>
          <w:p>
            <w:pPr>
              <w:spacing w:after="20"/>
              <w:ind w:left="20"/>
              <w:jc w:val="both"/>
            </w:pPr>
            <w:r>
              <w:rPr>
                <w:rFonts w:ascii="Times New Roman"/>
                <w:b w:val="false"/>
                <w:i w:val="false"/>
                <w:color w:val="000000"/>
                <w:sz w:val="20"/>
              </w:rPr>
              <w:t>
44,7996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4,6806</w:t>
            </w:r>
          </w:p>
          <w:p>
            <w:pPr>
              <w:spacing w:after="20"/>
              <w:ind w:left="20"/>
              <w:jc w:val="both"/>
            </w:pPr>
            <w:r>
              <w:rPr>
                <w:rFonts w:ascii="Times New Roman"/>
                <w:b w:val="false"/>
                <w:i w:val="false"/>
                <w:color w:val="000000"/>
                <w:sz w:val="20"/>
              </w:rPr>
              <w:t>
4,5675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73,5987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6,9126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23,9296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7,8523</w:t>
            </w:r>
          </w:p>
          <w:p>
            <w:pPr>
              <w:spacing w:after="20"/>
              <w:ind w:left="20"/>
              <w:jc w:val="both"/>
            </w:pPr>
            <w:r>
              <w:rPr>
                <w:rFonts w:ascii="Times New Roman"/>
                <w:b w:val="false"/>
                <w:i w:val="false"/>
                <w:color w:val="000000"/>
                <w:sz w:val="20"/>
              </w:rPr>
              <w:t>
4,3188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0,9395</w:t>
            </w:r>
          </w:p>
          <w:p>
            <w:pPr>
              <w:spacing w:after="20"/>
              <w:ind w:left="20"/>
              <w:jc w:val="both"/>
            </w:pPr>
            <w:r>
              <w:rPr>
                <w:rFonts w:ascii="Times New Roman"/>
                <w:b w:val="false"/>
                <w:i w:val="false"/>
                <w:color w:val="000000"/>
                <w:sz w:val="20"/>
              </w:rPr>
              <w:t>
1,0584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ауылынан солтүстік-шығысқа қарай</w:t>
            </w:r>
          </w:p>
          <w:p>
            <w:pPr>
              <w:spacing w:after="20"/>
              <w:ind w:left="20"/>
              <w:jc w:val="both"/>
            </w:pPr>
            <w:r>
              <w:rPr>
                <w:rFonts w:ascii="Times New Roman"/>
                <w:b w:val="false"/>
                <w:i w:val="false"/>
                <w:color w:val="000000"/>
                <w:sz w:val="20"/>
              </w:rPr>
              <w:t>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05-070-005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573,1531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8,3371</w:t>
            </w:r>
          </w:p>
          <w:p>
            <w:pPr>
              <w:spacing w:after="20"/>
              <w:ind w:left="20"/>
              <w:jc w:val="both"/>
            </w:pPr>
            <w:r>
              <w:rPr>
                <w:rFonts w:ascii="Times New Roman"/>
                <w:b w:val="false"/>
                <w:i w:val="false"/>
                <w:color w:val="000000"/>
                <w:sz w:val="20"/>
              </w:rPr>
              <w:t>
7,9451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14,1478</w:t>
            </w:r>
          </w:p>
          <w:p>
            <w:pPr>
              <w:spacing w:after="20"/>
              <w:ind w:left="20"/>
              <w:jc w:val="both"/>
            </w:pPr>
            <w:r>
              <w:rPr>
                <w:rFonts w:ascii="Times New Roman"/>
                <w:b w:val="false"/>
                <w:i w:val="false"/>
                <w:color w:val="000000"/>
                <w:sz w:val="20"/>
              </w:rPr>
              <w:t>
13,7117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9,0994</w:t>
            </w:r>
          </w:p>
          <w:p>
            <w:pPr>
              <w:spacing w:after="20"/>
              <w:ind w:left="20"/>
              <w:jc w:val="both"/>
            </w:pPr>
            <w:r>
              <w:rPr>
                <w:rFonts w:ascii="Times New Roman"/>
                <w:b w:val="false"/>
                <w:i w:val="false"/>
                <w:color w:val="000000"/>
                <w:sz w:val="20"/>
              </w:rPr>
              <w:t>
9,2797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5,9407</w:t>
            </w:r>
          </w:p>
          <w:p>
            <w:pPr>
              <w:spacing w:after="20"/>
              <w:ind w:left="20"/>
              <w:jc w:val="both"/>
            </w:pPr>
            <w:r>
              <w:rPr>
                <w:rFonts w:ascii="Times New Roman"/>
                <w:b w:val="false"/>
                <w:i w:val="false"/>
                <w:color w:val="000000"/>
                <w:sz w:val="20"/>
              </w:rPr>
              <w:t>
6,1546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3,1307</w:t>
            </w:r>
          </w:p>
          <w:p>
            <w:pPr>
              <w:spacing w:after="20"/>
              <w:ind w:left="20"/>
              <w:jc w:val="both"/>
            </w:pPr>
            <w:r>
              <w:rPr>
                <w:rFonts w:ascii="Times New Roman"/>
                <w:b w:val="false"/>
                <w:i w:val="false"/>
                <w:color w:val="000000"/>
                <w:sz w:val="20"/>
              </w:rPr>
              <w:t>
3,1669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31,4488</w:t>
            </w:r>
          </w:p>
          <w:p>
            <w:pPr>
              <w:spacing w:after="20"/>
              <w:ind w:left="20"/>
              <w:jc w:val="both"/>
            </w:pPr>
            <w:r>
              <w:rPr>
                <w:rFonts w:ascii="Times New Roman"/>
                <w:b w:val="false"/>
                <w:i w:val="false"/>
                <w:color w:val="000000"/>
                <w:sz w:val="20"/>
              </w:rPr>
              <w:t>
31,85111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1,277</w:t>
            </w:r>
          </w:p>
          <w:p>
            <w:pPr>
              <w:spacing w:after="20"/>
              <w:ind w:left="20"/>
              <w:jc w:val="both"/>
            </w:pPr>
            <w:r>
              <w:rPr>
                <w:rFonts w:ascii="Times New Roman"/>
                <w:b w:val="false"/>
                <w:i w:val="false"/>
                <w:color w:val="000000"/>
                <w:sz w:val="20"/>
              </w:rPr>
              <w:t>
1,2785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Бухтарминка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269,8567</w:t>
            </w:r>
          </w:p>
          <w:p>
            <w:pPr>
              <w:spacing w:after="20"/>
              <w:ind w:left="20"/>
              <w:jc w:val="both"/>
            </w:pPr>
            <w:r>
              <w:rPr>
                <w:rFonts w:ascii="Times New Roman"/>
                <w:b w:val="false"/>
                <w:i w:val="false"/>
                <w:color w:val="000000"/>
                <w:sz w:val="20"/>
              </w:rPr>
              <w:t>
220,6027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29,9271</w:t>
            </w:r>
          </w:p>
          <w:p>
            <w:pPr>
              <w:spacing w:after="20"/>
              <w:ind w:left="20"/>
              <w:jc w:val="both"/>
            </w:pPr>
            <w:r>
              <w:rPr>
                <w:rFonts w:ascii="Times New Roman"/>
                <w:b w:val="false"/>
                <w:i w:val="false"/>
                <w:color w:val="000000"/>
                <w:sz w:val="20"/>
              </w:rPr>
              <w:t>
23,1242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Погуляйка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05-070-016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77,2278</w:t>
            </w:r>
          </w:p>
          <w:p>
            <w:pPr>
              <w:spacing w:after="20"/>
              <w:ind w:left="20"/>
              <w:jc w:val="both"/>
            </w:pPr>
            <w:r>
              <w:rPr>
                <w:rFonts w:ascii="Times New Roman"/>
                <w:b w:val="false"/>
                <w:i w:val="false"/>
                <w:color w:val="000000"/>
                <w:sz w:val="20"/>
              </w:rPr>
              <w:t>
70,1515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7,4777</w:t>
            </w:r>
          </w:p>
          <w:p>
            <w:pPr>
              <w:spacing w:after="20"/>
              <w:ind w:left="20"/>
              <w:jc w:val="both"/>
            </w:pPr>
            <w:r>
              <w:rPr>
                <w:rFonts w:ascii="Times New Roman"/>
                <w:b w:val="false"/>
                <w:i w:val="false"/>
                <w:color w:val="000000"/>
                <w:sz w:val="20"/>
              </w:rPr>
              <w:t>
8,5488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Проходной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62,7163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9,5158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Правый Проходной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72,3428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8,3042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74,1006</w:t>
            </w:r>
          </w:p>
          <w:p>
            <w:pPr>
              <w:spacing w:after="20"/>
              <w:ind w:left="20"/>
              <w:jc w:val="both"/>
            </w:pPr>
            <w:r>
              <w:rPr>
                <w:rFonts w:ascii="Times New Roman"/>
                <w:b w:val="false"/>
                <w:i w:val="false"/>
                <w:color w:val="000000"/>
                <w:sz w:val="20"/>
              </w:rPr>
              <w:t>
36,272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7,9527</w:t>
            </w:r>
          </w:p>
          <w:p>
            <w:pPr>
              <w:spacing w:after="20"/>
              <w:ind w:left="20"/>
              <w:jc w:val="both"/>
            </w:pPr>
            <w:r>
              <w:rPr>
                <w:rFonts w:ascii="Times New Roman"/>
                <w:b w:val="false"/>
                <w:i w:val="false"/>
                <w:color w:val="000000"/>
                <w:sz w:val="20"/>
              </w:rPr>
              <w:t>
7,9692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солтүстік-шығысқа қарай 1,6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Топтушка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 ауылынан оңтүстік-батысқа қарай 4,8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Лиханов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Мяконькая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Алтай ауданының 10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Осочиха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Селезневка өзеніндегі тоған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Мокин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Смонянка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Багадатский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54,3651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Забегалка бұлағы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Ново-Крестьянка ауылынан оңтүстік-шығысқа қарай</w:t>
            </w:r>
          </w:p>
          <w:p>
            <w:pPr>
              <w:spacing w:after="20"/>
              <w:ind w:left="20"/>
              <w:jc w:val="both"/>
            </w:pPr>
            <w:r>
              <w:rPr>
                <w:rFonts w:ascii="Times New Roman"/>
                <w:b w:val="false"/>
                <w:i w:val="false"/>
                <w:color w:val="000000"/>
                <w:sz w:val="20"/>
              </w:rPr>
              <w:t>
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05-071-039-570 (участок 1) және 05-071-039-571 (участок 2) Алтай ауданы (есептік квартал 05-070-018) және Үлкен Нарын ауданы (есептік квартал 05-071-039)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Дальняя Таволжанка өзені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Ближняя Таволжанка өзені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172,8</w:t>
            </w:r>
          </w:p>
          <w:p>
            <w:pPr>
              <w:spacing w:after="20"/>
              <w:ind w:left="20"/>
              <w:jc w:val="both"/>
            </w:pPr>
            <w:r>
              <w:rPr>
                <w:rFonts w:ascii="Times New Roman"/>
                <w:b w:val="false"/>
                <w:i w:val="false"/>
                <w:color w:val="000000"/>
                <w:sz w:val="20"/>
              </w:rPr>
              <w:t>
173,5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38,9</w:t>
            </w:r>
          </w:p>
          <w:p>
            <w:pPr>
              <w:spacing w:after="20"/>
              <w:ind w:left="20"/>
              <w:jc w:val="both"/>
            </w:pPr>
            <w:r>
              <w:rPr>
                <w:rFonts w:ascii="Times New Roman"/>
                <w:b w:val="false"/>
                <w:i w:val="false"/>
                <w:color w:val="000000"/>
                <w:sz w:val="20"/>
              </w:rPr>
              <w:t>
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өзені</w:t>
            </w:r>
          </w:p>
          <w:p>
            <w:pPr>
              <w:spacing w:after="20"/>
              <w:ind w:left="20"/>
              <w:jc w:val="both"/>
            </w:pPr>
            <w:r>
              <w:rPr>
                <w:rFonts w:ascii="Times New Roman"/>
                <w:b w:val="false"/>
                <w:i w:val="false"/>
                <w:color w:val="000000"/>
                <w:sz w:val="20"/>
              </w:rPr>
              <w:t>
сол жағалауы</w:t>
            </w:r>
          </w:p>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325,8</w:t>
            </w:r>
          </w:p>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66,6</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68,2</w:t>
            </w:r>
          </w:p>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15,2</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46,5</w:t>
            </w:r>
          </w:p>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79,8</w:t>
            </w:r>
          </w:p>
          <w:p>
            <w:pPr>
              <w:spacing w:after="20"/>
              <w:ind w:left="20"/>
              <w:jc w:val="both"/>
            </w:pPr>
            <w:r>
              <w:rPr>
                <w:rFonts w:ascii="Times New Roman"/>
                <w:b w:val="false"/>
                <w:i w:val="false"/>
                <w:color w:val="000000"/>
                <w:sz w:val="20"/>
              </w:rPr>
              <w:t>
130,9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w:t>
            </w:r>
          </w:p>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186-500*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Серебрянск қаласы</w:t>
            </w:r>
          </w:p>
          <w:p>
            <w:pPr>
              <w:spacing w:after="20"/>
              <w:ind w:left="20"/>
              <w:jc w:val="both"/>
            </w:pPr>
            <w:r>
              <w:rPr>
                <w:rFonts w:ascii="Times New Roman"/>
                <w:b w:val="false"/>
                <w:i w:val="false"/>
                <w:color w:val="000000"/>
                <w:sz w:val="20"/>
              </w:rPr>
              <w:t>
05-094-006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100-154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85,93</w:t>
            </w:r>
          </w:p>
          <w:p>
            <w:pPr>
              <w:spacing w:after="20"/>
              <w:ind w:left="20"/>
              <w:jc w:val="both"/>
            </w:pPr>
            <w:r>
              <w:rPr>
                <w:rFonts w:ascii="Times New Roman"/>
                <w:b w:val="false"/>
                <w:i w:val="false"/>
                <w:color w:val="000000"/>
                <w:sz w:val="20"/>
              </w:rPr>
              <w:t>
82,35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7,56</w:t>
            </w:r>
          </w:p>
          <w:p>
            <w:pPr>
              <w:spacing w:after="20"/>
              <w:ind w:left="20"/>
              <w:jc w:val="both"/>
            </w:pPr>
            <w:r>
              <w:rPr>
                <w:rFonts w:ascii="Times New Roman"/>
                <w:b w:val="false"/>
                <w:i w:val="false"/>
                <w:color w:val="000000"/>
                <w:sz w:val="20"/>
              </w:rPr>
              <w:t>
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Серебрянка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5,79</w:t>
            </w:r>
          </w:p>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Сухова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Привалочная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Привалочная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Сухова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15,72</w:t>
            </w:r>
          </w:p>
          <w:p>
            <w:pPr>
              <w:spacing w:after="20"/>
              <w:ind w:left="20"/>
              <w:jc w:val="both"/>
            </w:pPr>
            <w:r>
              <w:rPr>
                <w:rFonts w:ascii="Times New Roman"/>
                <w:b w:val="false"/>
                <w:i w:val="false"/>
                <w:color w:val="000000"/>
                <w:sz w:val="20"/>
              </w:rPr>
              <w:t>
42,19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w:t>
            </w:r>
          </w:p>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54,94</w:t>
            </w:r>
          </w:p>
          <w:p>
            <w:pPr>
              <w:spacing w:after="20"/>
              <w:ind w:left="20"/>
              <w:jc w:val="both"/>
            </w:pPr>
            <w:r>
              <w:rPr>
                <w:rFonts w:ascii="Times New Roman"/>
                <w:b w:val="false"/>
                <w:i w:val="false"/>
                <w:color w:val="000000"/>
                <w:sz w:val="20"/>
              </w:rPr>
              <w:t>
54,78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3,94</w:t>
            </w:r>
          </w:p>
          <w:p>
            <w:pPr>
              <w:spacing w:after="20"/>
              <w:ind w:left="20"/>
              <w:jc w:val="both"/>
            </w:pPr>
            <w:r>
              <w:rPr>
                <w:rFonts w:ascii="Times New Roman"/>
                <w:b w:val="false"/>
                <w:i w:val="false"/>
                <w:color w:val="000000"/>
                <w:sz w:val="20"/>
              </w:rPr>
              <w:t>
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Смолянка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Смолянка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Смолянка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Смолянка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Смолянка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52,66</w:t>
            </w:r>
          </w:p>
          <w:p>
            <w:pPr>
              <w:spacing w:after="20"/>
              <w:ind w:left="20"/>
              <w:jc w:val="both"/>
            </w:pPr>
            <w:r>
              <w:rPr>
                <w:rFonts w:ascii="Times New Roman"/>
                <w:b w:val="false"/>
                <w:i w:val="false"/>
                <w:color w:val="000000"/>
                <w:sz w:val="20"/>
              </w:rPr>
              <w:t>
60,28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85,58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6,18</w:t>
            </w:r>
          </w:p>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Мокин ағыны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Мокин ағыны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Феклистовка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Феклистовка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Крутая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30,99</w:t>
            </w:r>
          </w:p>
          <w:p>
            <w:pPr>
              <w:spacing w:after="20"/>
              <w:ind w:left="20"/>
              <w:jc w:val="both"/>
            </w:pPr>
            <w:r>
              <w:rPr>
                <w:rFonts w:ascii="Times New Roman"/>
                <w:b w:val="false"/>
                <w:i w:val="false"/>
                <w:color w:val="000000"/>
                <w:sz w:val="20"/>
              </w:rPr>
              <w:t>
48,36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Гремячий ағыны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35,27</w:t>
            </w:r>
          </w:p>
          <w:p>
            <w:pPr>
              <w:spacing w:after="20"/>
              <w:ind w:left="20"/>
              <w:jc w:val="both"/>
            </w:pPr>
            <w:r>
              <w:rPr>
                <w:rFonts w:ascii="Times New Roman"/>
                <w:b w:val="false"/>
                <w:i w:val="false"/>
                <w:color w:val="000000"/>
                <w:sz w:val="20"/>
              </w:rPr>
              <w:t>
35,24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52,78</w:t>
            </w:r>
          </w:p>
          <w:p>
            <w:pPr>
              <w:spacing w:after="20"/>
              <w:ind w:left="20"/>
              <w:jc w:val="both"/>
            </w:pPr>
            <w:r>
              <w:rPr>
                <w:rFonts w:ascii="Times New Roman"/>
                <w:b w:val="false"/>
                <w:i w:val="false"/>
                <w:color w:val="000000"/>
                <w:sz w:val="20"/>
              </w:rPr>
              <w:t>
74,82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2,77</w:t>
            </w:r>
          </w:p>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Гремячий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кентінен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p>
            <w:pPr>
              <w:spacing w:after="20"/>
              <w:ind w:left="20"/>
              <w:jc w:val="both"/>
            </w:pPr>
            <w:r>
              <w:rPr>
                <w:rFonts w:ascii="Times New Roman"/>
                <w:b w:val="false"/>
                <w:i w:val="false"/>
                <w:color w:val="000000"/>
                <w:sz w:val="20"/>
              </w:rPr>
              <w:t>
Мира көшесі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бұлағы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Оба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Жаңаүлбі ауылынан оңтүстікке қарай</w:t>
            </w:r>
          </w:p>
          <w:p>
            <w:pPr>
              <w:spacing w:after="20"/>
              <w:ind w:left="20"/>
              <w:jc w:val="both"/>
            </w:pPr>
            <w:r>
              <w:rPr>
                <w:rFonts w:ascii="Times New Roman"/>
                <w:b w:val="false"/>
                <w:i w:val="false"/>
                <w:color w:val="000000"/>
                <w:sz w:val="20"/>
              </w:rPr>
              <w:t>
0,9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ағысы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Уваров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өзеніндегі тоған</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Солнечное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21,14</w:t>
            </w:r>
          </w:p>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90-413</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Пихтовка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207,55</w:t>
            </w:r>
          </w:p>
          <w:p>
            <w:pPr>
              <w:spacing w:after="20"/>
              <w:ind w:left="20"/>
              <w:jc w:val="both"/>
            </w:pPr>
            <w:r>
              <w:rPr>
                <w:rFonts w:ascii="Times New Roman"/>
                <w:b w:val="false"/>
                <w:i w:val="false"/>
                <w:color w:val="000000"/>
                <w:sz w:val="20"/>
              </w:rPr>
              <w:t>
365,2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36,1</w:t>
            </w:r>
          </w:p>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Андрониха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Гремячий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 ауылынан шығысқа қарай 6,7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Богородский ключ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 ауылынан шығысқа қарай 2,9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Поскакуха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Оба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500-977</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Бусиниха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Лосьевка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535,5111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Железный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оңтүстікке қарай</w:t>
            </w:r>
          </w:p>
          <w:p>
            <w:pPr>
              <w:spacing w:after="20"/>
              <w:ind w:left="20"/>
              <w:jc w:val="both"/>
            </w:pPr>
            <w:r>
              <w:rPr>
                <w:rFonts w:ascii="Times New Roman"/>
                <w:b w:val="false"/>
                <w:i w:val="false"/>
                <w:color w:val="000000"/>
                <w:sz w:val="20"/>
              </w:rPr>
              <w:t>
2,9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өзенінің ағысы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05-068-078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243,92</w:t>
            </w:r>
          </w:p>
          <w:p>
            <w:pPr>
              <w:spacing w:after="20"/>
              <w:ind w:left="20"/>
              <w:jc w:val="both"/>
            </w:pPr>
            <w:r>
              <w:rPr>
                <w:rFonts w:ascii="Times New Roman"/>
                <w:b w:val="false"/>
                <w:i w:val="false"/>
                <w:color w:val="000000"/>
                <w:sz w:val="20"/>
              </w:rPr>
              <w:t>
49,688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10,767</w:t>
            </w:r>
          </w:p>
          <w:p>
            <w:pPr>
              <w:spacing w:after="20"/>
              <w:ind w:left="20"/>
              <w:jc w:val="both"/>
            </w:pPr>
            <w:r>
              <w:rPr>
                <w:rFonts w:ascii="Times New Roman"/>
                <w:b w:val="false"/>
                <w:i w:val="false"/>
                <w:color w:val="000000"/>
                <w:sz w:val="20"/>
              </w:rPr>
              <w:t>
2,202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Березовск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285-305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Бобровочка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ауылынан</w:t>
            </w:r>
          </w:p>
          <w:p>
            <w:pPr>
              <w:spacing w:after="20"/>
              <w:ind w:left="20"/>
              <w:jc w:val="both"/>
            </w:pPr>
            <w:r>
              <w:rPr>
                <w:rFonts w:ascii="Times New Roman"/>
                <w:b w:val="false"/>
                <w:i w:val="false"/>
                <w:color w:val="000000"/>
                <w:sz w:val="20"/>
              </w:rPr>
              <w:t>
шығысқа қарай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Вороний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Быструха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Быструха ауылынан оңтүстік-шығысқа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Мазанкина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Календарка ауылынан</w:t>
            </w:r>
          </w:p>
          <w:p>
            <w:pPr>
              <w:spacing w:after="20"/>
              <w:ind w:left="20"/>
              <w:jc w:val="both"/>
            </w:pPr>
            <w:r>
              <w:rPr>
                <w:rFonts w:ascii="Times New Roman"/>
                <w:b w:val="false"/>
                <w:i w:val="false"/>
                <w:color w:val="000000"/>
                <w:sz w:val="20"/>
              </w:rPr>
              <w:t>
шығысқа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100-320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Ушаново ауылынан оңтүстік-батысқа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05-068-023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Обдериха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ауылынан солтүстік-шығысқа қарай</w:t>
            </w:r>
          </w:p>
          <w:p>
            <w:pPr>
              <w:spacing w:after="20"/>
              <w:ind w:left="20"/>
              <w:jc w:val="both"/>
            </w:pPr>
            <w:r>
              <w:rPr>
                <w:rFonts w:ascii="Times New Roman"/>
                <w:b w:val="false"/>
                <w:i w:val="false"/>
                <w:color w:val="000000"/>
                <w:sz w:val="20"/>
              </w:rPr>
              <w:t>
6,5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304,1798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11,4379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1590-2673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Изотов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2,7916</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05-068-100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Секисовка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05-068-017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ауылынан оңтүстік-батысқа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Оба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05-068-007 және 05-068-006 есептік кварталдары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Жаңаүлбі ауылы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5,7477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Черногорка ауылынан солтүстік-батысқа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Антипов Ключ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387-389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05-068-053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500-560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Поскакуха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Поскакуха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05-068-006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оңтүстікке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391-311</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ағыстары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564,5-579,4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99,5-114,4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ағысы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05-068-159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Вканалчка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ауылынан солтүстікке қарай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Деюшкин ключ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Гурьев лог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Оба өзенінің ағысы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05-068-005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Переплюйка бұлағы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05-068-025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Гребенюшка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Горная көшесі ауданында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Прогресс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Таловка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w:t>
            </w:r>
          </w:p>
          <w:p>
            <w:pPr>
              <w:spacing w:after="20"/>
              <w:ind w:left="20"/>
              <w:jc w:val="both"/>
            </w:pPr>
            <w:r>
              <w:rPr>
                <w:rFonts w:ascii="Times New Roman"/>
                <w:b w:val="false"/>
                <w:i w:val="false"/>
                <w:color w:val="000000"/>
                <w:sz w:val="20"/>
              </w:rPr>
              <w:t>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58,9</w:t>
            </w:r>
          </w:p>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2,48</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ауылының ауданында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117,7</w:t>
            </w:r>
          </w:p>
          <w:p>
            <w:pPr>
              <w:spacing w:after="20"/>
              <w:ind w:left="20"/>
              <w:jc w:val="both"/>
            </w:pPr>
            <w:r>
              <w:rPr>
                <w:rFonts w:ascii="Times New Roman"/>
                <w:b w:val="false"/>
                <w:i w:val="false"/>
                <w:color w:val="000000"/>
                <w:sz w:val="20"/>
              </w:rPr>
              <w:t>
352,4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120-500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Горюшка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39,9</w:t>
            </w:r>
          </w:p>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w:t>
            </w:r>
          </w:p>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оңтүстікке қарай</w:t>
            </w:r>
          </w:p>
          <w:p>
            <w:pPr>
              <w:spacing w:after="20"/>
              <w:ind w:left="20"/>
              <w:jc w:val="both"/>
            </w:pPr>
            <w:r>
              <w:rPr>
                <w:rFonts w:ascii="Times New Roman"/>
                <w:b w:val="false"/>
                <w:i w:val="false"/>
                <w:color w:val="000000"/>
                <w:sz w:val="20"/>
              </w:rPr>
              <w:t>
0,9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0,2732</w:t>
            </w:r>
          </w:p>
          <w:p>
            <w:pPr>
              <w:spacing w:after="20"/>
              <w:ind w:left="20"/>
              <w:jc w:val="both"/>
            </w:pPr>
            <w:r>
              <w:rPr>
                <w:rFonts w:ascii="Times New Roman"/>
                <w:b w:val="false"/>
                <w:i w:val="false"/>
                <w:color w:val="000000"/>
                <w:sz w:val="20"/>
              </w:rPr>
              <w:t>
0,4786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Үлбі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Тарханка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177-216</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ауылынан солтүстік-батысқа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500-840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Обдериха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05-068-098</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w:t>
            </w:r>
          </w:p>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Пинегин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400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Железный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280-500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Земляной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Алтайский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ауылынан солтүстікке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ауылынан солтүстік-батысқа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Висловка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05-068-017</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Чеков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160-183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Металлист-3</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Верхнеберезовка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Ушаново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Висловка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Календарка ауылынан солтүстік-шығысқа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Чеков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05-068-047</w:t>
            </w:r>
          </w:p>
          <w:p>
            <w:pPr>
              <w:spacing w:after="20"/>
              <w:ind w:left="20"/>
              <w:jc w:val="both"/>
            </w:pPr>
            <w:r>
              <w:rPr>
                <w:rFonts w:ascii="Times New Roman"/>
                <w:b w:val="false"/>
                <w:i w:val="false"/>
                <w:color w:val="000000"/>
                <w:sz w:val="20"/>
              </w:rPr>
              <w:t>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Переплюйка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Украинка ауылынан оңтүстік-батысқа қарай</w:t>
            </w:r>
          </w:p>
          <w:p>
            <w:pPr>
              <w:spacing w:after="20"/>
              <w:ind w:left="20"/>
              <w:jc w:val="both"/>
            </w:pPr>
            <w:r>
              <w:rPr>
                <w:rFonts w:ascii="Times New Roman"/>
                <w:b w:val="false"/>
                <w:i w:val="false"/>
                <w:color w:val="000000"/>
                <w:sz w:val="20"/>
              </w:rPr>
              <w:t>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Украинка ауылынан оңтүстік-батысқа қарай</w:t>
            </w:r>
          </w:p>
          <w:p>
            <w:pPr>
              <w:spacing w:after="20"/>
              <w:ind w:left="20"/>
              <w:jc w:val="both"/>
            </w:pPr>
            <w:r>
              <w:rPr>
                <w:rFonts w:ascii="Times New Roman"/>
                <w:b w:val="false"/>
                <w:i w:val="false"/>
                <w:color w:val="000000"/>
                <w:sz w:val="20"/>
              </w:rPr>
              <w:t>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7,78</w:t>
            </w:r>
          </w:p>
          <w:p>
            <w:pPr>
              <w:spacing w:after="20"/>
              <w:ind w:left="20"/>
              <w:jc w:val="both"/>
            </w:pPr>
            <w:r>
              <w:rPr>
                <w:rFonts w:ascii="Times New Roman"/>
                <w:b w:val="false"/>
                <w:i w:val="false"/>
                <w:color w:val="000000"/>
                <w:sz w:val="20"/>
              </w:rPr>
              <w:t>
42,08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6,6821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1,2973</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2,7166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3,0452</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4,6369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Горохова речка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Топиха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05-068-101-120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 05-068-098 есептік кварталдары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Ново-Ульбинка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Предгорное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67,7</w:t>
            </w:r>
          </w:p>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55-83</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332,5597</w:t>
            </w:r>
          </w:p>
          <w:p>
            <w:pPr>
              <w:spacing w:after="20"/>
              <w:ind w:left="20"/>
              <w:jc w:val="both"/>
            </w:pPr>
            <w:r>
              <w:rPr>
                <w:rFonts w:ascii="Times New Roman"/>
                <w:b w:val="false"/>
                <w:i w:val="false"/>
                <w:color w:val="000000"/>
                <w:sz w:val="20"/>
              </w:rPr>
              <w:t>
221,6684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50,7951</w:t>
            </w:r>
          </w:p>
          <w:p>
            <w:pPr>
              <w:spacing w:after="20"/>
              <w:ind w:left="20"/>
              <w:jc w:val="both"/>
            </w:pPr>
            <w:r>
              <w:rPr>
                <w:rFonts w:ascii="Times New Roman"/>
                <w:b w:val="false"/>
                <w:i w:val="false"/>
                <w:color w:val="000000"/>
                <w:sz w:val="20"/>
              </w:rPr>
              <w:t>
39,2924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өзеніндегі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3722,2551</w:t>
            </w:r>
          </w:p>
          <w:p>
            <w:pPr>
              <w:spacing w:after="20"/>
              <w:ind w:left="20"/>
              <w:jc w:val="both"/>
            </w:pPr>
            <w:r>
              <w:rPr>
                <w:rFonts w:ascii="Times New Roman"/>
                <w:b w:val="false"/>
                <w:i w:val="false"/>
                <w:color w:val="000000"/>
                <w:sz w:val="20"/>
              </w:rPr>
              <w:t>
3884,7628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609,34</w:t>
            </w:r>
          </w:p>
          <w:p>
            <w:pPr>
              <w:spacing w:after="20"/>
              <w:ind w:left="20"/>
              <w:jc w:val="both"/>
            </w:pPr>
            <w:r>
              <w:rPr>
                <w:rFonts w:ascii="Times New Roman"/>
                <w:b w:val="false"/>
                <w:i w:val="false"/>
                <w:color w:val="000000"/>
                <w:sz w:val="20"/>
              </w:rPr>
              <w:t>
417,5005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209-3080</w:t>
            </w:r>
          </w:p>
          <w:p>
            <w:pPr>
              <w:spacing w:after="20"/>
              <w:ind w:left="20"/>
              <w:jc w:val="both"/>
            </w:pPr>
            <w:r>
              <w:rPr>
                <w:rFonts w:ascii="Times New Roman"/>
                <w:b w:val="false"/>
                <w:i w:val="false"/>
                <w:color w:val="000000"/>
                <w:sz w:val="20"/>
              </w:rPr>
              <w:t>
134-1064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өзенінің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Перевальное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өзеніндегі су қоймасы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Красноярка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Кожухов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Веселовка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40,59</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500-625</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Убинка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17,34</w:t>
            </w:r>
          </w:p>
          <w:p>
            <w:pPr>
              <w:spacing w:after="20"/>
              <w:ind w:left="20"/>
              <w:jc w:val="both"/>
            </w:pPr>
            <w:r>
              <w:rPr>
                <w:rFonts w:ascii="Times New Roman"/>
                <w:b w:val="false"/>
                <w:i w:val="false"/>
                <w:color w:val="000000"/>
                <w:sz w:val="20"/>
              </w:rPr>
              <w:t>
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2,19</w:t>
            </w:r>
          </w:p>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Кожохово ауылынан оңтүстік-шығысқа қарай 2,2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ауылынан шығысқа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ауылынан шығысқа қарай 7,7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05-068-066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Бобровочка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05-068-083 есептік квартал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42,8</w:t>
            </w:r>
          </w:p>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Крутишка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Белоусовка кенті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"Шығыстүстімет" жауапкершілігі шектеулі серіктестігінің Ертіс кенішінің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0,027</w:t>
            </w:r>
          </w:p>
          <w:p>
            <w:pPr>
              <w:spacing w:after="20"/>
              <w:ind w:left="20"/>
              <w:jc w:val="both"/>
            </w:pPr>
            <w:r>
              <w:rPr>
                <w:rFonts w:ascii="Times New Roman"/>
                <w:b w:val="false"/>
                <w:i w:val="false"/>
                <w:color w:val="000000"/>
                <w:sz w:val="20"/>
              </w:rPr>
              <w:t>
0,027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0,029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Желяковка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05-068-053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23,4259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05-068-020-603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305-539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Харюзная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16,76</w:t>
            </w:r>
          </w:p>
          <w:p>
            <w:pPr>
              <w:spacing w:after="20"/>
              <w:ind w:left="20"/>
              <w:jc w:val="both"/>
            </w:pPr>
            <w:r>
              <w:rPr>
                <w:rFonts w:ascii="Times New Roman"/>
                <w:b w:val="false"/>
                <w:i w:val="false"/>
                <w:color w:val="000000"/>
                <w:sz w:val="20"/>
              </w:rPr>
              <w:t>
12,66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1,92</w:t>
            </w:r>
          </w:p>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500-545</w:t>
            </w:r>
          </w:p>
          <w:p>
            <w:pPr>
              <w:spacing w:after="20"/>
              <w:ind w:left="20"/>
              <w:jc w:val="both"/>
            </w:pPr>
            <w:r>
              <w:rPr>
                <w:rFonts w:ascii="Times New Roman"/>
                <w:b w:val="false"/>
                <w:i w:val="false"/>
                <w:color w:val="000000"/>
                <w:sz w:val="20"/>
              </w:rPr>
              <w:t>
500-572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35-80</w:t>
            </w:r>
          </w:p>
          <w:p>
            <w:pPr>
              <w:spacing w:after="20"/>
              <w:ind w:left="20"/>
              <w:jc w:val="both"/>
            </w:pPr>
            <w:r>
              <w:rPr>
                <w:rFonts w:ascii="Times New Roman"/>
                <w:b w:val="false"/>
                <w:i w:val="false"/>
                <w:color w:val="000000"/>
                <w:sz w:val="20"/>
              </w:rPr>
              <w:t>
35-105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05-068-160-005, 05-068-160-006, 05-068-160-007, 05-068-160-008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Теснушка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Теснушка</w:t>
            </w:r>
          </w:p>
          <w:p>
            <w:pPr>
              <w:spacing w:after="20"/>
              <w:ind w:left="20"/>
              <w:jc w:val="both"/>
            </w:pPr>
            <w:r>
              <w:rPr>
                <w:rFonts w:ascii="Times New Roman"/>
                <w:b w:val="false"/>
                <w:i w:val="false"/>
                <w:color w:val="000000"/>
                <w:sz w:val="20"/>
              </w:rPr>
              <w:t>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Звездный Ключ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05-068-088 есептік кварталдары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0,2563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05-068-071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05-068-019 және 05-068-023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20,8</w:t>
            </w:r>
          </w:p>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w:t>
            </w:r>
          </w:p>
          <w:p>
            <w:pPr>
              <w:spacing w:after="20"/>
              <w:ind w:left="20"/>
              <w:jc w:val="both"/>
            </w:pPr>
            <w:r>
              <w:rPr>
                <w:rFonts w:ascii="Times New Roman"/>
                <w:b w:val="false"/>
                <w:i w:val="false"/>
                <w:color w:val="000000"/>
                <w:sz w:val="20"/>
              </w:rPr>
              <w:t>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22,2</w:t>
            </w:r>
          </w:p>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50-500</w:t>
            </w:r>
          </w:p>
          <w:p>
            <w:pPr>
              <w:spacing w:after="20"/>
              <w:ind w:left="20"/>
              <w:jc w:val="both"/>
            </w:pPr>
            <w:r>
              <w:rPr>
                <w:rFonts w:ascii="Times New Roman"/>
                <w:b w:val="false"/>
                <w:i w:val="false"/>
                <w:color w:val="000000"/>
                <w:sz w:val="20"/>
              </w:rPr>
              <w:t>
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46-500</w:t>
            </w:r>
          </w:p>
          <w:p>
            <w:pPr>
              <w:spacing w:after="20"/>
              <w:ind w:left="20"/>
              <w:jc w:val="both"/>
            </w:pPr>
            <w:r>
              <w:rPr>
                <w:rFonts w:ascii="Times New Roman"/>
                <w:b w:val="false"/>
                <w:i w:val="false"/>
                <w:color w:val="000000"/>
                <w:sz w:val="20"/>
              </w:rPr>
              <w:t>
52-500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тоған</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тоған</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тоған</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кентінің аудан орталығынан шығысқа қарай</w:t>
            </w:r>
          </w:p>
          <w:p>
            <w:pPr>
              <w:spacing w:after="20"/>
              <w:ind w:left="20"/>
              <w:jc w:val="both"/>
            </w:pPr>
            <w:r>
              <w:rPr>
                <w:rFonts w:ascii="Times New Roman"/>
                <w:b w:val="false"/>
                <w:i w:val="false"/>
                <w:color w:val="000000"/>
                <w:sz w:val="20"/>
              </w:rPr>
              <w:t>
6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05-068-006-197 жер учаскесі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плюс" жауапкершілігі шектеулі серіктестігіне берілетін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қосалқы шаруашылық жүргізуге арналған жер учаскесінің тұсында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Моховка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сұралған жер учаскесінің шегінде, Бобров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Оң-Үлбі кен орынының Орталық-Батыс учаскесіндегі Тау-кен алауының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1 ағысы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Черемшанка ауылынан оңтүстік-шығысқа қарай 0,5 километр жерде орналасқан, демалыс базасын орналастыруға арналған жер учаскесінің 05-068-056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2 ағысы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3 ағысы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өзенінің № 4 ағысы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Үлбі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Үлбі ауылында жеке қосалқы шаруашылық жүргізуге арналған жер учаскесінің аумағында</w:t>
            </w:r>
          </w:p>
          <w:p>
            <w:pPr>
              <w:spacing w:after="20"/>
              <w:ind w:left="20"/>
              <w:jc w:val="both"/>
            </w:pPr>
            <w:r>
              <w:rPr>
                <w:rFonts w:ascii="Times New Roman"/>
                <w:b w:val="false"/>
                <w:i w:val="false"/>
                <w:color w:val="000000"/>
                <w:sz w:val="20"/>
              </w:rPr>
              <w:t>
(05-068-100 квартал учаскесі)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Топкуша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қосалқы шаруашылық жүргізуге арналған жер учаскелерінің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p>
            <w:pPr>
              <w:spacing w:after="20"/>
              <w:ind w:left="20"/>
              <w:jc w:val="both"/>
            </w:pPr>
            <w:r>
              <w:rPr>
                <w:rFonts w:ascii="Times New Roman"/>
                <w:b w:val="false"/>
                <w:i w:val="false"/>
                <w:color w:val="000000"/>
                <w:sz w:val="20"/>
              </w:rPr>
              <w:t>
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Үлбі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Глубочанка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Ново-Михайловка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272-292*</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 және 05-068-098 есептік кварталының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Волчиха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05-068-090 есептік кварталының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3847,8926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05-078-006, 05-078-018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өзенінің өзенаралық сағасы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05-069-014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250-700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Кеңсай ауылынан солтүстікке қарай 2,8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Кеңөтке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Кенесай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 "Тарбагатай Мұнай" компаниясына берілетін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 "Тарбагатай Мұнай" компаниясына берілетін жер учаскесінің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Үйдене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Кеңсай ауылынан солтүстікке қарай 2,8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702-788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Кенесай бұлақ</w:t>
            </w:r>
          </w:p>
          <w:p>
            <w:pPr>
              <w:spacing w:after="20"/>
              <w:ind w:left="20"/>
              <w:jc w:val="both"/>
            </w:pPr>
            <w:r>
              <w:rPr>
                <w:rFonts w:ascii="Times New Roman"/>
                <w:b w:val="false"/>
                <w:i w:val="false"/>
                <w:color w:val="000000"/>
                <w:sz w:val="20"/>
              </w:rPr>
              <w:t>
он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кен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Күркіреме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оңтүстік-батысқа қарай</w:t>
            </w:r>
          </w:p>
          <w:p>
            <w:pPr>
              <w:spacing w:after="20"/>
              <w:ind w:left="20"/>
              <w:jc w:val="both"/>
            </w:pPr>
            <w:r>
              <w:rPr>
                <w:rFonts w:ascii="Times New Roman"/>
                <w:b w:val="false"/>
                <w:i w:val="false"/>
                <w:color w:val="000000"/>
                <w:sz w:val="20"/>
              </w:rPr>
              <w:t>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Назариха өзенінің</w:t>
            </w:r>
          </w:p>
          <w:p>
            <w:pPr>
              <w:spacing w:after="20"/>
              <w:ind w:left="20"/>
              <w:jc w:val="both"/>
            </w:pPr>
            <w:r>
              <w:rPr>
                <w:rFonts w:ascii="Times New Roman"/>
                <w:b w:val="false"/>
                <w:i w:val="false"/>
                <w:color w:val="000000"/>
                <w:sz w:val="20"/>
              </w:rPr>
              <w:t>
№ 1 саласы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ауылынан шығысқа қарай 10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427-1242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Назариха өзенінің</w:t>
            </w:r>
          </w:p>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Назариха өзенінің</w:t>
            </w:r>
          </w:p>
          <w:p>
            <w:pPr>
              <w:spacing w:after="20"/>
              <w:ind w:left="20"/>
              <w:jc w:val="both"/>
            </w:pPr>
            <w:r>
              <w:rPr>
                <w:rFonts w:ascii="Times New Roman"/>
                <w:b w:val="false"/>
                <w:i w:val="false"/>
                <w:color w:val="000000"/>
                <w:sz w:val="20"/>
              </w:rPr>
              <w:t>
№ 3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шығысқа қарай 1,6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0,0842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478-654</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Байберді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Язовая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Жазаба ауылынан шығысқа қарай 3,2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500-840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солтүстік-батысқа қарай</w:t>
            </w:r>
          </w:p>
          <w:p>
            <w:pPr>
              <w:spacing w:after="20"/>
              <w:ind w:left="20"/>
              <w:jc w:val="both"/>
            </w:pPr>
            <w:r>
              <w:rPr>
                <w:rFonts w:ascii="Times New Roman"/>
                <w:b w:val="false"/>
                <w:i w:val="false"/>
                <w:color w:val="000000"/>
                <w:sz w:val="20"/>
              </w:rPr>
              <w:t>
0,8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Қостөбе-бұлақ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Устюмка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шығысқа қарай</w:t>
            </w:r>
          </w:p>
          <w:p>
            <w:pPr>
              <w:spacing w:after="20"/>
              <w:ind w:left="20"/>
              <w:jc w:val="both"/>
            </w:pPr>
            <w:r>
              <w:rPr>
                <w:rFonts w:ascii="Times New Roman"/>
                <w:b w:val="false"/>
                <w:i w:val="false"/>
                <w:color w:val="000000"/>
                <w:sz w:val="20"/>
              </w:rPr>
              <w:t>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солтүстік-шығысқа қарай</w:t>
            </w:r>
          </w:p>
          <w:p>
            <w:pPr>
              <w:spacing w:after="20"/>
              <w:ind w:left="20"/>
              <w:jc w:val="both"/>
            </w:pPr>
            <w:r>
              <w:rPr>
                <w:rFonts w:ascii="Times New Roman"/>
                <w:b w:val="false"/>
                <w:i w:val="false"/>
                <w:color w:val="000000"/>
                <w:sz w:val="20"/>
              </w:rPr>
              <w:t>
3,4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427-700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солтүстік-шығысқа қарай</w:t>
            </w:r>
          </w:p>
          <w:p>
            <w:pPr>
              <w:spacing w:after="20"/>
              <w:ind w:left="20"/>
              <w:jc w:val="both"/>
            </w:pPr>
            <w:r>
              <w:rPr>
                <w:rFonts w:ascii="Times New Roman"/>
                <w:b w:val="false"/>
                <w:i w:val="false"/>
                <w:color w:val="000000"/>
                <w:sz w:val="20"/>
              </w:rPr>
              <w:t>
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500-620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учаске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Белқарағай ауылынан солтүстік-батысқа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Ақмарал ауылынан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6,7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Путевочная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оңтүстік-батысқа қарай 6,9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Чесноковая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Жазаба ауылынан солтүстік-шығысқа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 ауылынан солтүстік-батысқа қарай</w:t>
            </w:r>
          </w:p>
          <w:p>
            <w:pPr>
              <w:spacing w:after="20"/>
              <w:ind w:left="20"/>
              <w:jc w:val="both"/>
            </w:pPr>
            <w:r>
              <w:rPr>
                <w:rFonts w:ascii="Times New Roman"/>
                <w:b w:val="false"/>
                <w:i w:val="false"/>
                <w:color w:val="000000"/>
                <w:sz w:val="20"/>
              </w:rPr>
              <w:t>
4,8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Архиповка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120,7</w:t>
            </w:r>
          </w:p>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28,4</w:t>
            </w:r>
          </w:p>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ауылынан шығысқа қарай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Колматиха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223,4</w:t>
            </w:r>
          </w:p>
          <w:p>
            <w:pPr>
              <w:spacing w:after="20"/>
              <w:ind w:left="20"/>
              <w:jc w:val="both"/>
            </w:pPr>
            <w:r>
              <w:rPr>
                <w:rFonts w:ascii="Times New Roman"/>
                <w:b w:val="false"/>
                <w:i w:val="false"/>
                <w:color w:val="000000"/>
                <w:sz w:val="20"/>
              </w:rPr>
              <w:t>
200,4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Қостөбе-бұлақ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солтүстік-шығысқа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Бобровка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9141,8295</w:t>
            </w:r>
          </w:p>
          <w:p>
            <w:pPr>
              <w:spacing w:after="20"/>
              <w:ind w:left="20"/>
              <w:jc w:val="both"/>
            </w:pPr>
            <w:r>
              <w:rPr>
                <w:rFonts w:ascii="Times New Roman"/>
                <w:b w:val="false"/>
                <w:i w:val="false"/>
                <w:color w:val="000000"/>
                <w:sz w:val="20"/>
              </w:rPr>
              <w:t>
5961,4856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82-500</w:t>
            </w:r>
          </w:p>
          <w:p>
            <w:pPr>
              <w:spacing w:after="20"/>
              <w:ind w:left="20"/>
              <w:jc w:val="both"/>
            </w:pPr>
            <w:r>
              <w:rPr>
                <w:rFonts w:ascii="Times New Roman"/>
                <w:b w:val="false"/>
                <w:i w:val="false"/>
                <w:color w:val="000000"/>
                <w:sz w:val="20"/>
              </w:rPr>
              <w:t>
110-500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1313,1</w:t>
            </w:r>
          </w:p>
          <w:p>
            <w:pPr>
              <w:spacing w:after="20"/>
              <w:ind w:left="20"/>
              <w:jc w:val="both"/>
            </w:pPr>
            <w:r>
              <w:rPr>
                <w:rFonts w:ascii="Times New Roman"/>
                <w:b w:val="false"/>
                <w:i w:val="false"/>
                <w:color w:val="000000"/>
                <w:sz w:val="20"/>
              </w:rPr>
              <w:t>
828,78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солтүстік-шығысқа қарай</w:t>
            </w:r>
          </w:p>
          <w:p>
            <w:pPr>
              <w:spacing w:after="20"/>
              <w:ind w:left="20"/>
              <w:jc w:val="both"/>
            </w:pPr>
            <w:r>
              <w:rPr>
                <w:rFonts w:ascii="Times New Roman"/>
                <w:b w:val="false"/>
                <w:i w:val="false"/>
                <w:color w:val="000000"/>
                <w:sz w:val="20"/>
              </w:rPr>
              <w:t>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w:t>
            </w:r>
          </w:p>
          <w:p>
            <w:pPr>
              <w:spacing w:after="20"/>
              <w:ind w:left="20"/>
              <w:jc w:val="both"/>
            </w:pPr>
            <w:r>
              <w:rPr>
                <w:rFonts w:ascii="Times New Roman"/>
                <w:b w:val="false"/>
                <w:i w:val="false"/>
                <w:color w:val="000000"/>
                <w:sz w:val="20"/>
              </w:rPr>
              <w:t>
2,4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шығысқа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оңтүстік-батысқа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325-399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Үшкүнгей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батысқа қарай 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Согорное ауылынан оңтүстікке қарай</w:t>
            </w:r>
          </w:p>
          <w:p>
            <w:pPr>
              <w:spacing w:after="20"/>
              <w:ind w:left="20"/>
              <w:jc w:val="both"/>
            </w:pPr>
            <w:r>
              <w:rPr>
                <w:rFonts w:ascii="Times New Roman"/>
                <w:b w:val="false"/>
                <w:i w:val="false"/>
                <w:color w:val="000000"/>
                <w:sz w:val="20"/>
              </w:rPr>
              <w:t>
0,2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75-500</w:t>
            </w:r>
          </w:p>
          <w:p>
            <w:pPr>
              <w:spacing w:after="20"/>
              <w:ind w:left="20"/>
              <w:jc w:val="both"/>
            </w:pPr>
            <w:r>
              <w:rPr>
                <w:rFonts w:ascii="Times New Roman"/>
                <w:b w:val="false"/>
                <w:i w:val="false"/>
                <w:color w:val="000000"/>
                <w:sz w:val="20"/>
              </w:rPr>
              <w:t>
7-149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өзенінің ағысы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35-500</w:t>
            </w:r>
          </w:p>
          <w:p>
            <w:pPr>
              <w:spacing w:after="20"/>
              <w:ind w:left="20"/>
              <w:jc w:val="both"/>
            </w:pPr>
            <w:r>
              <w:rPr>
                <w:rFonts w:ascii="Times New Roman"/>
                <w:b w:val="false"/>
                <w:i w:val="false"/>
                <w:color w:val="000000"/>
                <w:sz w:val="20"/>
              </w:rPr>
              <w:t>
12-35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өзенінің тармағы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Үнгі өзені ағысының тармағы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12,9</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280-375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05-071-018</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шығысқа қарай 4,6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оңтүстік-шығысқа қарай 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447-500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56-110</w:t>
            </w:r>
          </w:p>
          <w:p>
            <w:pPr>
              <w:spacing w:after="20"/>
              <w:ind w:left="20"/>
              <w:jc w:val="both"/>
            </w:pPr>
            <w:r>
              <w:rPr>
                <w:rFonts w:ascii="Times New Roman"/>
                <w:b w:val="false"/>
                <w:i w:val="false"/>
                <w:color w:val="000000"/>
                <w:sz w:val="20"/>
              </w:rPr>
              <w:t>
144-211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Топқайың ауылынан солтүстік-шығысқа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Путевочная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 ауылынан солтүстік-шығысқа қарай</w:t>
            </w:r>
          </w:p>
          <w:p>
            <w:pPr>
              <w:spacing w:after="20"/>
              <w:ind w:left="20"/>
              <w:jc w:val="both"/>
            </w:pPr>
            <w:r>
              <w:rPr>
                <w:rFonts w:ascii="Times New Roman"/>
                <w:b w:val="false"/>
                <w:i w:val="false"/>
                <w:color w:val="000000"/>
                <w:sz w:val="20"/>
              </w:rPr>
              <w:t>
14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40,3</w:t>
            </w:r>
          </w:p>
          <w:p>
            <w:pPr>
              <w:spacing w:after="20"/>
              <w:ind w:left="20"/>
              <w:jc w:val="both"/>
            </w:pPr>
            <w:r>
              <w:rPr>
                <w:rFonts w:ascii="Times New Roman"/>
                <w:b w:val="false"/>
                <w:i w:val="false"/>
                <w:color w:val="000000"/>
                <w:sz w:val="20"/>
              </w:rPr>
              <w:t>
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Аққайнар ауылынан солтүстік-шығысқа қарай 7,6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Трактовый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солтүстікке қарай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35-87</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Сарықарағай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339,6-500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оңтүстік-батысқа қарай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оңтүстікке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298</w:t>
            </w:r>
          </w:p>
          <w:p>
            <w:pPr>
              <w:spacing w:after="20"/>
              <w:ind w:left="20"/>
              <w:jc w:val="both"/>
            </w:pPr>
            <w:r>
              <w:rPr>
                <w:rFonts w:ascii="Times New Roman"/>
                <w:b w:val="false"/>
                <w:i w:val="false"/>
                <w:color w:val="000000"/>
                <w:sz w:val="20"/>
              </w:rPr>
              <w:t>
286,8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53,5</w:t>
            </w:r>
          </w:p>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55-500</w:t>
            </w:r>
          </w:p>
          <w:p>
            <w:pPr>
              <w:spacing w:after="20"/>
              <w:ind w:left="20"/>
              <w:jc w:val="both"/>
            </w:pPr>
            <w:r>
              <w:rPr>
                <w:rFonts w:ascii="Times New Roman"/>
                <w:b w:val="false"/>
                <w:i w:val="false"/>
                <w:color w:val="000000"/>
                <w:sz w:val="20"/>
              </w:rPr>
              <w:t>
298-500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Сартқожа 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265-311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124,7</w:t>
            </w:r>
          </w:p>
          <w:p>
            <w:pPr>
              <w:spacing w:after="20"/>
              <w:ind w:left="20"/>
              <w:jc w:val="both"/>
            </w:pPr>
            <w:r>
              <w:rPr>
                <w:rFonts w:ascii="Times New Roman"/>
                <w:b w:val="false"/>
                <w:i w:val="false"/>
                <w:color w:val="000000"/>
                <w:sz w:val="20"/>
              </w:rPr>
              <w:t>
137,5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114-500</w:t>
            </w:r>
          </w:p>
          <w:p>
            <w:pPr>
              <w:spacing w:after="20"/>
              <w:ind w:left="20"/>
              <w:jc w:val="both"/>
            </w:pPr>
            <w:r>
              <w:rPr>
                <w:rFonts w:ascii="Times New Roman"/>
                <w:b w:val="false"/>
                <w:i w:val="false"/>
                <w:color w:val="000000"/>
                <w:sz w:val="20"/>
              </w:rPr>
              <w:t>
335-500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124,4</w:t>
            </w:r>
          </w:p>
          <w:p>
            <w:pPr>
              <w:spacing w:after="20"/>
              <w:ind w:left="20"/>
              <w:jc w:val="both"/>
            </w:pPr>
            <w:r>
              <w:rPr>
                <w:rFonts w:ascii="Times New Roman"/>
                <w:b w:val="false"/>
                <w:i w:val="false"/>
                <w:color w:val="000000"/>
                <w:sz w:val="20"/>
              </w:rPr>
              <w:t>
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390-500</w:t>
            </w:r>
          </w:p>
          <w:p>
            <w:pPr>
              <w:spacing w:after="20"/>
              <w:ind w:left="20"/>
              <w:jc w:val="both"/>
            </w:pPr>
            <w:r>
              <w:rPr>
                <w:rFonts w:ascii="Times New Roman"/>
                <w:b w:val="false"/>
                <w:i w:val="false"/>
                <w:color w:val="000000"/>
                <w:sz w:val="20"/>
              </w:rPr>
              <w:t>
167-500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202-500</w:t>
            </w:r>
          </w:p>
          <w:p>
            <w:pPr>
              <w:spacing w:after="20"/>
              <w:ind w:left="20"/>
              <w:jc w:val="both"/>
            </w:pPr>
            <w:r>
              <w:rPr>
                <w:rFonts w:ascii="Times New Roman"/>
                <w:b w:val="false"/>
                <w:i w:val="false"/>
                <w:color w:val="000000"/>
                <w:sz w:val="20"/>
              </w:rPr>
              <w:t>
91-370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118,9</w:t>
            </w:r>
          </w:p>
          <w:p>
            <w:pPr>
              <w:spacing w:after="20"/>
              <w:ind w:left="20"/>
              <w:jc w:val="both"/>
            </w:pPr>
            <w:r>
              <w:rPr>
                <w:rFonts w:ascii="Times New Roman"/>
                <w:b w:val="false"/>
                <w:i w:val="false"/>
                <w:color w:val="000000"/>
                <w:sz w:val="20"/>
              </w:rPr>
              <w:t>
132,7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59,8</w:t>
            </w:r>
          </w:p>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35-500</w:t>
            </w:r>
          </w:p>
          <w:p>
            <w:pPr>
              <w:spacing w:after="20"/>
              <w:ind w:left="20"/>
              <w:jc w:val="both"/>
            </w:pPr>
            <w:r>
              <w:rPr>
                <w:rFonts w:ascii="Times New Roman"/>
                <w:b w:val="false"/>
                <w:i w:val="false"/>
                <w:color w:val="000000"/>
                <w:sz w:val="20"/>
              </w:rPr>
              <w:t>
53-500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29,6</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108-296</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38,2</w:t>
            </w:r>
          </w:p>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35-440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35-192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35-219</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оңтүстікке қарай 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Жаңа-Үлгі ауылынан оңтүстік-шығысқа қарай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51,4</w:t>
            </w:r>
          </w:p>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68,4</w:t>
            </w:r>
          </w:p>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215-304</w:t>
            </w:r>
          </w:p>
          <w:p>
            <w:pPr>
              <w:spacing w:after="20"/>
              <w:ind w:left="20"/>
              <w:jc w:val="both"/>
            </w:pPr>
            <w:r>
              <w:rPr>
                <w:rFonts w:ascii="Times New Roman"/>
                <w:b w:val="false"/>
                <w:i w:val="false"/>
                <w:color w:val="000000"/>
                <w:sz w:val="20"/>
              </w:rPr>
              <w:t>
304-500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Қарақоба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ауылынан оңтүстікке қарай 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182-500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ауылынан солтүстік- батысқа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Коробиха ауылынан оңтүстік-шығысқа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Киікбұлақ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 солтүстік-шығысқа қарай 3,8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Черемошка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ауылынан солтүстік-шығысқа қарай 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7,3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Аршаты ауылынан солтүстік-шығысқа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Черемошка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988Ү</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3,1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Терісбұлақ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солтүстік-батысқа қарай</w:t>
            </w:r>
          </w:p>
          <w:p>
            <w:pPr>
              <w:spacing w:after="20"/>
              <w:ind w:left="20"/>
              <w:jc w:val="both"/>
            </w:pPr>
            <w:r>
              <w:rPr>
                <w:rFonts w:ascii="Times New Roman"/>
                <w:b w:val="false"/>
                <w:i w:val="false"/>
                <w:color w:val="000000"/>
                <w:sz w:val="20"/>
              </w:rPr>
              <w:t>
6,8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Калмачиха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 шығысқа қарай 6,4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ауылынан солтүстікке қарай</w:t>
            </w:r>
          </w:p>
          <w:p>
            <w:pPr>
              <w:spacing w:after="20"/>
              <w:ind w:left="20"/>
              <w:jc w:val="both"/>
            </w:pPr>
            <w:r>
              <w:rPr>
                <w:rFonts w:ascii="Times New Roman"/>
                <w:b w:val="false"/>
                <w:i w:val="false"/>
                <w:color w:val="000000"/>
                <w:sz w:val="20"/>
              </w:rPr>
              <w:t>
5,4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05-071-024 және 05-071-027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8,1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2,6036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ауылынан солтүстік-шығысқа қарай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оңтүстікке қарай 20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Киікбұлақ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Берел ауылынан шығысқа қарай 4,2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17,4</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 сол жағалау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құм-қиыршықтас қоспасы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37,68</w:t>
            </w:r>
          </w:p>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60-135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 сол жағалау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05-071-027 есептік кварталының аумағында Катонқарағай ауылынан оңтүстік-батысқа қарай 5,7 километр жерде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05-071-007 есептік кварталының аумағында Белқарағай ауылынан оңтүстік-шығысқа қарай</w:t>
            </w:r>
          </w:p>
          <w:p>
            <w:pPr>
              <w:spacing w:after="20"/>
              <w:ind w:left="20"/>
              <w:jc w:val="both"/>
            </w:pPr>
            <w:r>
              <w:rPr>
                <w:rFonts w:ascii="Times New Roman"/>
                <w:b w:val="false"/>
                <w:i w:val="false"/>
                <w:color w:val="000000"/>
                <w:sz w:val="20"/>
              </w:rPr>
              <w:t>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05-071-015 есептік кварталының аумағында Жаңа-Үлгі ауылынан шығысқа қарай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Семишиха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Аршаты ауылынан солтүстік-шығысқа қарай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Көкдаба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Өрел ауылынан солтүстік-шығысқа қарай 9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550-1440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05-071-027 есептік квартал Шыңғыстай ауылынан оңтүстік-батысқа қарай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Шыңғыстай ауылынан шығысқа қарай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Белқарағай ауылынан оңтүстік-батысқа қарай 0,38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Өртеңбұлақ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Майтерек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Тесікқия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139,5</w:t>
            </w:r>
          </w:p>
          <w:p>
            <w:pPr>
              <w:spacing w:after="20"/>
              <w:ind w:left="20"/>
              <w:jc w:val="both"/>
            </w:pPr>
            <w:r>
              <w:rPr>
                <w:rFonts w:ascii="Times New Roman"/>
                <w:b w:val="false"/>
                <w:i w:val="false"/>
                <w:color w:val="000000"/>
                <w:sz w:val="20"/>
              </w:rPr>
              <w:t>
232,1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 және оның салалары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307,1</w:t>
            </w:r>
          </w:p>
          <w:p>
            <w:pPr>
              <w:spacing w:after="20"/>
              <w:ind w:left="20"/>
              <w:jc w:val="both"/>
            </w:pPr>
            <w:r>
              <w:rPr>
                <w:rFonts w:ascii="Times New Roman"/>
                <w:b w:val="false"/>
                <w:i w:val="false"/>
                <w:color w:val="000000"/>
                <w:sz w:val="20"/>
              </w:rPr>
              <w:t>
404,4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44,4</w:t>
            </w:r>
          </w:p>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270-590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Жылытау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344,7</w:t>
            </w:r>
          </w:p>
          <w:p>
            <w:pPr>
              <w:spacing w:after="20"/>
              <w:ind w:left="20"/>
              <w:jc w:val="both"/>
            </w:pPr>
            <w:r>
              <w:rPr>
                <w:rFonts w:ascii="Times New Roman"/>
                <w:b w:val="false"/>
                <w:i w:val="false"/>
                <w:color w:val="000000"/>
                <w:sz w:val="20"/>
              </w:rPr>
              <w:t>
346</w:t>
            </w:r>
          </w:p>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38,5</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 салаларымен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348,29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Қоңыржайлау өзені сол салаларымен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Шұқырқалжыр өзені оң салаларының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Сұлушоқы өзенінің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Путочная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 ауылынан</w:t>
            </w:r>
          </w:p>
          <w:p>
            <w:pPr>
              <w:spacing w:after="20"/>
              <w:ind w:left="20"/>
              <w:jc w:val="both"/>
            </w:pPr>
            <w:r>
              <w:rPr>
                <w:rFonts w:ascii="Times New Roman"/>
                <w:b w:val="false"/>
                <w:i w:val="false"/>
                <w:color w:val="000000"/>
                <w:sz w:val="20"/>
              </w:rPr>
              <w:t>
18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370-1190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Озерная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"Маралиха" және</w:t>
            </w:r>
          </w:p>
          <w:p>
            <w:pPr>
              <w:spacing w:after="20"/>
              <w:ind w:left="20"/>
              <w:jc w:val="both"/>
            </w:pPr>
            <w:r>
              <w:rPr>
                <w:rFonts w:ascii="Times New Roman"/>
                <w:b w:val="false"/>
                <w:i w:val="false"/>
                <w:color w:val="000000"/>
                <w:sz w:val="20"/>
              </w:rPr>
              <w:t>
"Маралиха кен алаңы" кен 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311,8</w:t>
            </w:r>
          </w:p>
          <w:p>
            <w:pPr>
              <w:spacing w:after="20"/>
              <w:ind w:left="20"/>
              <w:jc w:val="both"/>
            </w:pPr>
            <w:r>
              <w:rPr>
                <w:rFonts w:ascii="Times New Roman"/>
                <w:b w:val="false"/>
                <w:i w:val="false"/>
                <w:color w:val="000000"/>
                <w:sz w:val="20"/>
              </w:rPr>
              <w:t>
320,3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37,9</w:t>
            </w:r>
          </w:p>
          <w:p>
            <w:pPr>
              <w:spacing w:after="20"/>
              <w:ind w:left="20"/>
              <w:jc w:val="both"/>
            </w:pPr>
            <w:r>
              <w:rPr>
                <w:rFonts w:ascii="Times New Roman"/>
                <w:b w:val="false"/>
                <w:i w:val="false"/>
                <w:color w:val="000000"/>
                <w:sz w:val="20"/>
              </w:rPr>
              <w:t>
31,7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Қумырза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139,3</w:t>
            </w:r>
          </w:p>
          <w:p>
            <w:pPr>
              <w:spacing w:after="20"/>
              <w:ind w:left="20"/>
              <w:jc w:val="both"/>
            </w:pPr>
            <w:r>
              <w:rPr>
                <w:rFonts w:ascii="Times New Roman"/>
                <w:b w:val="false"/>
                <w:i w:val="false"/>
                <w:color w:val="000000"/>
                <w:sz w:val="20"/>
              </w:rPr>
              <w:t>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Тополевка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460,8</w:t>
            </w:r>
          </w:p>
          <w:p>
            <w:pPr>
              <w:spacing w:after="20"/>
              <w:ind w:left="20"/>
              <w:jc w:val="both"/>
            </w:pPr>
            <w:r>
              <w:rPr>
                <w:rFonts w:ascii="Times New Roman"/>
                <w:b w:val="false"/>
                <w:i w:val="false"/>
                <w:color w:val="000000"/>
                <w:sz w:val="20"/>
              </w:rPr>
              <w:t>
621,9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54,5</w:t>
            </w:r>
          </w:p>
          <w:p>
            <w:pPr>
              <w:spacing w:after="20"/>
              <w:ind w:left="20"/>
              <w:jc w:val="both"/>
            </w:pPr>
            <w:r>
              <w:rPr>
                <w:rFonts w:ascii="Times New Roman"/>
                <w:b w:val="false"/>
                <w:i w:val="false"/>
                <w:color w:val="000000"/>
                <w:sz w:val="20"/>
              </w:rPr>
              <w:t>
81,6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Репьев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261,6</w:t>
            </w:r>
          </w:p>
          <w:p>
            <w:pPr>
              <w:spacing w:after="20"/>
              <w:ind w:left="20"/>
              <w:jc w:val="both"/>
            </w:pPr>
            <w:r>
              <w:rPr>
                <w:rFonts w:ascii="Times New Roman"/>
                <w:b w:val="false"/>
                <w:i w:val="false"/>
                <w:color w:val="000000"/>
                <w:sz w:val="20"/>
              </w:rPr>
              <w:t>
241,7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29,8</w:t>
            </w:r>
          </w:p>
          <w:p>
            <w:pPr>
              <w:spacing w:after="20"/>
              <w:ind w:left="20"/>
              <w:jc w:val="both"/>
            </w:pPr>
            <w:r>
              <w:rPr>
                <w:rFonts w:ascii="Times New Roman"/>
                <w:b w:val="false"/>
                <w:i w:val="false"/>
                <w:color w:val="000000"/>
                <w:sz w:val="20"/>
              </w:rPr>
              <w:t>
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304,4</w:t>
            </w:r>
          </w:p>
          <w:p>
            <w:pPr>
              <w:spacing w:after="20"/>
              <w:ind w:left="20"/>
              <w:jc w:val="both"/>
            </w:pPr>
            <w:r>
              <w:rPr>
                <w:rFonts w:ascii="Times New Roman"/>
                <w:b w:val="false"/>
                <w:i w:val="false"/>
                <w:color w:val="000000"/>
                <w:sz w:val="20"/>
              </w:rPr>
              <w:t>
324,3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43,5</w:t>
            </w:r>
          </w:p>
          <w:p>
            <w:pPr>
              <w:spacing w:after="20"/>
              <w:ind w:left="20"/>
              <w:jc w:val="both"/>
            </w:pPr>
            <w:r>
              <w:rPr>
                <w:rFonts w:ascii="Times New Roman"/>
                <w:b w:val="false"/>
                <w:i w:val="false"/>
                <w:color w:val="000000"/>
                <w:sz w:val="20"/>
              </w:rPr>
              <w:t>
41,7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36,4</w:t>
            </w:r>
          </w:p>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Хлебный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132,9</w:t>
            </w:r>
          </w:p>
          <w:p>
            <w:pPr>
              <w:spacing w:after="20"/>
              <w:ind w:left="20"/>
              <w:jc w:val="both"/>
            </w:pPr>
            <w:r>
              <w:rPr>
                <w:rFonts w:ascii="Times New Roman"/>
                <w:b w:val="false"/>
                <w:i w:val="false"/>
                <w:color w:val="000000"/>
                <w:sz w:val="20"/>
              </w:rPr>
              <w:t>
146,6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111,7</w:t>
            </w:r>
          </w:p>
          <w:p>
            <w:pPr>
              <w:spacing w:after="20"/>
              <w:ind w:left="20"/>
              <w:jc w:val="both"/>
            </w:pPr>
            <w:r>
              <w:rPr>
                <w:rFonts w:ascii="Times New Roman"/>
                <w:b w:val="false"/>
                <w:i w:val="false"/>
                <w:color w:val="000000"/>
                <w:sz w:val="20"/>
              </w:rPr>
              <w:t>
157,6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49,2</w:t>
            </w:r>
          </w:p>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230-580</w:t>
            </w:r>
          </w:p>
          <w:p>
            <w:pPr>
              <w:spacing w:after="20"/>
              <w:ind w:left="20"/>
              <w:jc w:val="both"/>
            </w:pPr>
            <w:r>
              <w:rPr>
                <w:rFonts w:ascii="Times New Roman"/>
                <w:b w:val="false"/>
                <w:i w:val="false"/>
                <w:color w:val="000000"/>
                <w:sz w:val="20"/>
              </w:rPr>
              <w:t>
610-700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Тұйықбұлақ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111,7</w:t>
            </w:r>
          </w:p>
          <w:p>
            <w:pPr>
              <w:spacing w:after="20"/>
              <w:ind w:left="20"/>
              <w:jc w:val="both"/>
            </w:pPr>
            <w:r>
              <w:rPr>
                <w:rFonts w:ascii="Times New Roman"/>
                <w:b w:val="false"/>
                <w:i w:val="false"/>
                <w:color w:val="000000"/>
                <w:sz w:val="20"/>
              </w:rPr>
              <w:t>
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Қанат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М-45-122-(10б-5а-18, 19, 20), (10б-5а-14, 16) геологиялық блоктар шекарасында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Ізбасар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М-45-122-(10б-5а-14, 15), (10б-5б-11, 12)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Қашқымбай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М-45-122-(10б-5б-12, 13)., (10б-5б-6, 7, 8)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М-45-122-(10б-5б-3, 7, 8, 9, 10, 14, 15)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Қойшілік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М-45-122-(10б-5б-3, 4,9)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салаларымен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М-45-122-(10б-5б-5, 10), (10в-5а-1, 2, 3, 6, 7, 8) геологиялық блоктар шекарасында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көлі</w:t>
            </w:r>
          </w:p>
          <w:p>
            <w:pPr>
              <w:spacing w:after="20"/>
              <w:ind w:left="20"/>
              <w:jc w:val="both"/>
            </w:pPr>
            <w:r>
              <w:rPr>
                <w:rFonts w:ascii="Times New Roman"/>
                <w:b w:val="false"/>
                <w:i w:val="false"/>
                <w:color w:val="000000"/>
                <w:sz w:val="20"/>
              </w:rPr>
              <w:t>
солтүстік-шығыс жағалау</w:t>
            </w:r>
          </w:p>
          <w:p>
            <w:pPr>
              <w:spacing w:after="20"/>
              <w:ind w:left="20"/>
              <w:jc w:val="both"/>
            </w:pPr>
            <w:r>
              <w:rPr>
                <w:rFonts w:ascii="Times New Roman"/>
                <w:b w:val="false"/>
                <w:i w:val="false"/>
                <w:color w:val="000000"/>
                <w:sz w:val="20"/>
              </w:rPr>
              <w:t>
оңтүстік-батыс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Сарыөлең ауылынан солтүстік шығысқа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160,1</w:t>
            </w:r>
          </w:p>
          <w:p>
            <w:pPr>
              <w:spacing w:after="20"/>
              <w:ind w:left="20"/>
              <w:jc w:val="both"/>
            </w:pPr>
            <w:r>
              <w:rPr>
                <w:rFonts w:ascii="Times New Roman"/>
                <w:b w:val="false"/>
                <w:i w:val="false"/>
                <w:color w:val="000000"/>
                <w:sz w:val="20"/>
              </w:rPr>
              <w:t>
143,2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Қыстау-Күршім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1286,8</w:t>
            </w:r>
          </w:p>
          <w:p>
            <w:pPr>
              <w:spacing w:after="20"/>
              <w:ind w:left="20"/>
              <w:jc w:val="both"/>
            </w:pPr>
            <w:r>
              <w:rPr>
                <w:rFonts w:ascii="Times New Roman"/>
                <w:b w:val="false"/>
                <w:i w:val="false"/>
                <w:color w:val="000000"/>
                <w:sz w:val="20"/>
              </w:rPr>
              <w:t>
1138,7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162,1</w:t>
            </w:r>
          </w:p>
          <w:p>
            <w:pPr>
              <w:spacing w:after="20"/>
              <w:ind w:left="20"/>
              <w:jc w:val="both"/>
            </w:pPr>
            <w:r>
              <w:rPr>
                <w:rFonts w:ascii="Times New Roman"/>
                <w:b w:val="false"/>
                <w:i w:val="false"/>
                <w:color w:val="000000"/>
                <w:sz w:val="20"/>
              </w:rPr>
              <w:t>
143,6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Сауқабай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164,6</w:t>
            </w:r>
          </w:p>
          <w:p>
            <w:pPr>
              <w:spacing w:after="20"/>
              <w:ind w:left="20"/>
              <w:jc w:val="both"/>
            </w:pPr>
            <w:r>
              <w:rPr>
                <w:rFonts w:ascii="Times New Roman"/>
                <w:b w:val="false"/>
                <w:i w:val="false"/>
                <w:color w:val="000000"/>
                <w:sz w:val="20"/>
              </w:rPr>
              <w:t>
167,4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24,3</w:t>
            </w:r>
          </w:p>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05-072-010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1012,1438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294,5685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Сұлушоқы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242,1</w:t>
            </w:r>
          </w:p>
          <w:p>
            <w:pPr>
              <w:spacing w:after="20"/>
              <w:ind w:left="20"/>
              <w:jc w:val="both"/>
            </w:pPr>
            <w:r>
              <w:rPr>
                <w:rFonts w:ascii="Times New Roman"/>
                <w:b w:val="false"/>
                <w:i w:val="false"/>
                <w:color w:val="000000"/>
                <w:sz w:val="20"/>
              </w:rPr>
              <w:t>
202,8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22,4</w:t>
            </w:r>
          </w:p>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139,7</w:t>
            </w:r>
          </w:p>
          <w:p>
            <w:pPr>
              <w:spacing w:after="20"/>
              <w:ind w:left="20"/>
              <w:jc w:val="both"/>
            </w:pPr>
            <w:r>
              <w:rPr>
                <w:rFonts w:ascii="Times New Roman"/>
                <w:b w:val="false"/>
                <w:i w:val="false"/>
                <w:color w:val="000000"/>
                <w:sz w:val="20"/>
              </w:rPr>
              <w:t>
260,3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18,6</w:t>
            </w:r>
          </w:p>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157,9</w:t>
            </w:r>
          </w:p>
          <w:p>
            <w:pPr>
              <w:spacing w:after="20"/>
              <w:ind w:left="20"/>
              <w:jc w:val="both"/>
            </w:pPr>
            <w:r>
              <w:rPr>
                <w:rFonts w:ascii="Times New Roman"/>
                <w:b w:val="false"/>
                <w:i w:val="false"/>
                <w:color w:val="000000"/>
                <w:sz w:val="20"/>
              </w:rPr>
              <w:t>
217,6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170-580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584,7</w:t>
            </w:r>
          </w:p>
          <w:p>
            <w:pPr>
              <w:spacing w:after="20"/>
              <w:ind w:left="20"/>
              <w:jc w:val="both"/>
            </w:pPr>
            <w:r>
              <w:rPr>
                <w:rFonts w:ascii="Times New Roman"/>
                <w:b w:val="false"/>
                <w:i w:val="false"/>
                <w:color w:val="000000"/>
                <w:sz w:val="20"/>
              </w:rPr>
              <w:t>
587,2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144,9</w:t>
            </w:r>
          </w:p>
          <w:p>
            <w:pPr>
              <w:spacing w:after="20"/>
              <w:ind w:left="20"/>
              <w:jc w:val="both"/>
            </w:pPr>
            <w:r>
              <w:rPr>
                <w:rFonts w:ascii="Times New Roman"/>
                <w:b w:val="false"/>
                <w:i w:val="false"/>
                <w:color w:val="000000"/>
                <w:sz w:val="20"/>
              </w:rPr>
              <w:t>
130,6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320-650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312,7537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1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2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3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өзенінің</w:t>
            </w:r>
          </w:p>
          <w:p>
            <w:pPr>
              <w:spacing w:after="20"/>
              <w:ind w:left="20"/>
              <w:jc w:val="both"/>
            </w:pPr>
            <w:r>
              <w:rPr>
                <w:rFonts w:ascii="Times New Roman"/>
                <w:b w:val="false"/>
                <w:i w:val="false"/>
                <w:color w:val="000000"/>
                <w:sz w:val="20"/>
              </w:rPr>
              <w:t>
№ 4 саласы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Саратов каналы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Төретоғам каналы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1045,9917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62,6267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45,1714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29,2746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696,7274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19,2264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43,1523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өзенінің саласы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118,2</w:t>
            </w:r>
          </w:p>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114,2</w:t>
            </w:r>
          </w:p>
          <w:p>
            <w:pPr>
              <w:spacing w:after="20"/>
              <w:ind w:left="20"/>
              <w:jc w:val="both"/>
            </w:pPr>
            <w:r>
              <w:rPr>
                <w:rFonts w:ascii="Times New Roman"/>
                <w:b w:val="false"/>
                <w:i w:val="false"/>
                <w:color w:val="000000"/>
                <w:sz w:val="20"/>
              </w:rPr>
              <w:t>
139,3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Таловочка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44,4</w:t>
            </w:r>
          </w:p>
          <w:p>
            <w:pPr>
              <w:spacing w:after="20"/>
              <w:ind w:left="20"/>
              <w:jc w:val="both"/>
            </w:pPr>
            <w:r>
              <w:rPr>
                <w:rFonts w:ascii="Times New Roman"/>
                <w:b w:val="false"/>
                <w:i w:val="false"/>
                <w:color w:val="000000"/>
                <w:sz w:val="20"/>
              </w:rPr>
              <w:t>
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260-370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p>
            <w:pPr>
              <w:spacing w:after="20"/>
              <w:ind w:left="20"/>
              <w:jc w:val="both"/>
            </w:pPr>
            <w:r>
              <w:rPr>
                <w:rFonts w:ascii="Times New Roman"/>
                <w:b w:val="false"/>
                <w:i w:val="false"/>
                <w:color w:val="000000"/>
                <w:sz w:val="20"/>
              </w:rPr>
              <w:t>
662,3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105,4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p>
            <w:pPr>
              <w:spacing w:after="20"/>
              <w:ind w:left="20"/>
              <w:jc w:val="both"/>
            </w:pPr>
            <w:r>
              <w:rPr>
                <w:rFonts w:ascii="Times New Roman"/>
                <w:b w:val="false"/>
                <w:i w:val="false"/>
                <w:color w:val="000000"/>
                <w:sz w:val="20"/>
              </w:rPr>
              <w:t>
250-500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300-500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Асусай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133,1</w:t>
            </w:r>
          </w:p>
          <w:p>
            <w:pPr>
              <w:spacing w:after="20"/>
              <w:ind w:left="20"/>
              <w:jc w:val="both"/>
            </w:pPr>
            <w:r>
              <w:rPr>
                <w:rFonts w:ascii="Times New Roman"/>
                <w:b w:val="false"/>
                <w:i w:val="false"/>
                <w:color w:val="000000"/>
                <w:sz w:val="20"/>
              </w:rPr>
              <w:t>
1513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17,6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193,7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390-470</w:t>
            </w:r>
          </w:p>
          <w:p>
            <w:pPr>
              <w:spacing w:after="20"/>
              <w:ind w:left="20"/>
              <w:jc w:val="both"/>
            </w:pPr>
            <w:r>
              <w:rPr>
                <w:rFonts w:ascii="Times New Roman"/>
                <w:b w:val="false"/>
                <w:i w:val="false"/>
                <w:color w:val="000000"/>
                <w:sz w:val="20"/>
              </w:rPr>
              <w:t>
340-740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Тұйықбұлақ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175,1</w:t>
            </w:r>
          </w:p>
          <w:p>
            <w:pPr>
              <w:spacing w:after="20"/>
              <w:ind w:left="20"/>
              <w:jc w:val="both"/>
            </w:pPr>
            <w:r>
              <w:rPr>
                <w:rFonts w:ascii="Times New Roman"/>
                <w:b w:val="false"/>
                <w:i w:val="false"/>
                <w:color w:val="000000"/>
                <w:sz w:val="20"/>
              </w:rPr>
              <w:t>
113,4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500-550</w:t>
            </w:r>
          </w:p>
          <w:p>
            <w:pPr>
              <w:spacing w:after="20"/>
              <w:ind w:left="20"/>
              <w:jc w:val="both"/>
            </w:pPr>
            <w:r>
              <w:rPr>
                <w:rFonts w:ascii="Times New Roman"/>
                <w:b w:val="false"/>
                <w:i w:val="false"/>
                <w:color w:val="000000"/>
                <w:sz w:val="20"/>
              </w:rPr>
              <w:t>
350-720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w:t>
            </w:r>
          </w:p>
          <w:p>
            <w:pPr>
              <w:spacing w:after="20"/>
              <w:ind w:left="20"/>
              <w:jc w:val="both"/>
            </w:pPr>
            <w:r>
              <w:rPr>
                <w:rFonts w:ascii="Times New Roman"/>
                <w:b w:val="false"/>
                <w:i w:val="false"/>
                <w:color w:val="000000"/>
                <w:sz w:val="20"/>
              </w:rPr>
              <w:t>
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270-480</w:t>
            </w:r>
          </w:p>
          <w:p>
            <w:pPr>
              <w:spacing w:after="20"/>
              <w:ind w:left="20"/>
              <w:jc w:val="both"/>
            </w:pPr>
            <w:r>
              <w:rPr>
                <w:rFonts w:ascii="Times New Roman"/>
                <w:b w:val="false"/>
                <w:i w:val="false"/>
                <w:color w:val="000000"/>
                <w:sz w:val="20"/>
              </w:rPr>
              <w:t>
550-640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Қарағая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05-072-073</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05-072-036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Қатыш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165,8</w:t>
            </w:r>
          </w:p>
          <w:p>
            <w:pPr>
              <w:spacing w:after="20"/>
              <w:ind w:left="20"/>
              <w:jc w:val="both"/>
            </w:pPr>
            <w:r>
              <w:rPr>
                <w:rFonts w:ascii="Times New Roman"/>
                <w:b w:val="false"/>
                <w:i w:val="false"/>
                <w:color w:val="000000"/>
                <w:sz w:val="20"/>
              </w:rPr>
              <w:t>
145,6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20,04</w:t>
            </w:r>
          </w:p>
          <w:p>
            <w:pPr>
              <w:spacing w:after="20"/>
              <w:ind w:left="20"/>
              <w:jc w:val="both"/>
            </w:pPr>
            <w:r>
              <w:rPr>
                <w:rFonts w:ascii="Times New Roman"/>
                <w:b w:val="false"/>
                <w:i w:val="false"/>
                <w:color w:val="000000"/>
                <w:sz w:val="20"/>
              </w:rPr>
              <w:t>
17,09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340-530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168,6</w:t>
            </w:r>
          </w:p>
          <w:p>
            <w:pPr>
              <w:spacing w:after="20"/>
              <w:ind w:left="20"/>
              <w:jc w:val="both"/>
            </w:pPr>
            <w:r>
              <w:rPr>
                <w:rFonts w:ascii="Times New Roman"/>
                <w:b w:val="false"/>
                <w:i w:val="false"/>
                <w:color w:val="000000"/>
                <w:sz w:val="20"/>
              </w:rPr>
              <w:t>
184,6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35,3</w:t>
            </w:r>
          </w:p>
          <w:p>
            <w:pPr>
              <w:spacing w:after="20"/>
              <w:ind w:left="20"/>
              <w:jc w:val="both"/>
            </w:pPr>
            <w:r>
              <w:rPr>
                <w:rFonts w:ascii="Times New Roman"/>
                <w:b w:val="false"/>
                <w:i w:val="false"/>
                <w:color w:val="000000"/>
                <w:sz w:val="20"/>
              </w:rPr>
              <w:t>
27,05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380-610</w:t>
            </w:r>
          </w:p>
          <w:p>
            <w:pPr>
              <w:spacing w:after="20"/>
              <w:ind w:left="20"/>
              <w:jc w:val="both"/>
            </w:pPr>
            <w:r>
              <w:rPr>
                <w:rFonts w:ascii="Times New Roman"/>
                <w:b w:val="false"/>
                <w:i w:val="false"/>
                <w:color w:val="000000"/>
                <w:sz w:val="20"/>
              </w:rPr>
              <w:t>
240-570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Қояндыбұлақ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356</w:t>
            </w:r>
          </w:p>
          <w:p>
            <w:pPr>
              <w:spacing w:after="20"/>
              <w:ind w:left="20"/>
              <w:jc w:val="both"/>
            </w:pPr>
            <w:r>
              <w:rPr>
                <w:rFonts w:ascii="Times New Roman"/>
                <w:b w:val="false"/>
                <w:i w:val="false"/>
                <w:color w:val="000000"/>
                <w:sz w:val="20"/>
              </w:rPr>
              <w:t>
347,4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34,5</w:t>
            </w:r>
          </w:p>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68,3</w:t>
            </w:r>
          </w:p>
          <w:p>
            <w:pPr>
              <w:spacing w:after="20"/>
              <w:ind w:left="20"/>
              <w:jc w:val="both"/>
            </w:pPr>
            <w:r>
              <w:rPr>
                <w:rFonts w:ascii="Times New Roman"/>
                <w:b w:val="false"/>
                <w:i w:val="false"/>
                <w:color w:val="000000"/>
                <w:sz w:val="20"/>
              </w:rPr>
              <w:t>
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258,2</w:t>
            </w:r>
          </w:p>
          <w:p>
            <w:pPr>
              <w:spacing w:after="20"/>
              <w:ind w:left="20"/>
              <w:jc w:val="both"/>
            </w:pPr>
            <w:r>
              <w:rPr>
                <w:rFonts w:ascii="Times New Roman"/>
                <w:b w:val="false"/>
                <w:i w:val="false"/>
                <w:color w:val="000000"/>
                <w:sz w:val="20"/>
              </w:rPr>
              <w:t>
752,1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45,08</w:t>
            </w:r>
          </w:p>
          <w:p>
            <w:pPr>
              <w:spacing w:after="20"/>
              <w:ind w:left="20"/>
              <w:jc w:val="both"/>
            </w:pPr>
            <w:r>
              <w:rPr>
                <w:rFonts w:ascii="Times New Roman"/>
                <w:b w:val="false"/>
                <w:i w:val="false"/>
                <w:color w:val="000000"/>
                <w:sz w:val="20"/>
              </w:rPr>
              <w:t>
100,75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440-650</w:t>
            </w:r>
          </w:p>
          <w:p>
            <w:pPr>
              <w:spacing w:after="20"/>
              <w:ind w:left="20"/>
              <w:jc w:val="both"/>
            </w:pPr>
            <w:r>
              <w:rPr>
                <w:rFonts w:ascii="Times New Roman"/>
                <w:b w:val="false"/>
                <w:i w:val="false"/>
                <w:color w:val="000000"/>
                <w:sz w:val="20"/>
              </w:rPr>
              <w:t>
160-790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247,6</w:t>
            </w:r>
          </w:p>
          <w:p>
            <w:pPr>
              <w:spacing w:after="20"/>
              <w:ind w:left="20"/>
              <w:jc w:val="both"/>
            </w:pPr>
            <w:r>
              <w:rPr>
                <w:rFonts w:ascii="Times New Roman"/>
                <w:b w:val="false"/>
                <w:i w:val="false"/>
                <w:color w:val="000000"/>
                <w:sz w:val="20"/>
              </w:rPr>
              <w:t>
208,3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25,8</w:t>
            </w:r>
          </w:p>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30,1</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Қызылағаш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 ағысы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Қаратоғай ауылынан солтүстік-шығысқа қарай</w:t>
            </w:r>
          </w:p>
          <w:p>
            <w:pPr>
              <w:spacing w:after="20"/>
              <w:ind w:left="20"/>
              <w:jc w:val="both"/>
            </w:pPr>
            <w:r>
              <w:rPr>
                <w:rFonts w:ascii="Times New Roman"/>
                <w:b w:val="false"/>
                <w:i w:val="false"/>
                <w:color w:val="000000"/>
                <w:sz w:val="20"/>
              </w:rPr>
              <w:t>
9,5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188,4</w:t>
            </w:r>
          </w:p>
          <w:p>
            <w:pPr>
              <w:spacing w:after="20"/>
              <w:ind w:left="20"/>
              <w:jc w:val="both"/>
            </w:pPr>
            <w:r>
              <w:rPr>
                <w:rFonts w:ascii="Times New Roman"/>
                <w:b w:val="false"/>
                <w:i w:val="false"/>
                <w:color w:val="000000"/>
                <w:sz w:val="20"/>
              </w:rPr>
              <w:t>
199,0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23,5</w:t>
            </w:r>
          </w:p>
          <w:p>
            <w:pPr>
              <w:spacing w:after="20"/>
              <w:ind w:left="20"/>
              <w:jc w:val="both"/>
            </w:pPr>
            <w:r>
              <w:rPr>
                <w:rFonts w:ascii="Times New Roman"/>
                <w:b w:val="false"/>
                <w:i w:val="false"/>
                <w:color w:val="000000"/>
                <w:sz w:val="20"/>
              </w:rPr>
              <w:t>
23,8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41,3</w:t>
            </w:r>
          </w:p>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Тақыркөл көлі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Жылытау ауылынан солтүстік-батысқа қарай</w:t>
            </w:r>
          </w:p>
          <w:p>
            <w:pPr>
              <w:spacing w:after="20"/>
              <w:ind w:left="20"/>
              <w:jc w:val="both"/>
            </w:pPr>
            <w:r>
              <w:rPr>
                <w:rFonts w:ascii="Times New Roman"/>
                <w:b w:val="false"/>
                <w:i w:val="false"/>
                <w:color w:val="000000"/>
                <w:sz w:val="20"/>
              </w:rPr>
              <w:t>
6,7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134,5</w:t>
            </w:r>
          </w:p>
          <w:p>
            <w:pPr>
              <w:spacing w:after="20"/>
              <w:ind w:left="20"/>
              <w:jc w:val="both"/>
            </w:pPr>
            <w:r>
              <w:rPr>
                <w:rFonts w:ascii="Times New Roman"/>
                <w:b w:val="false"/>
                <w:i w:val="false"/>
                <w:color w:val="000000"/>
                <w:sz w:val="20"/>
              </w:rPr>
              <w:t>
107,8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w:t>
            </w:r>
          </w:p>
          <w:p>
            <w:pPr>
              <w:spacing w:after="20"/>
              <w:ind w:left="20"/>
              <w:jc w:val="both"/>
            </w:pPr>
            <w:r>
              <w:rPr>
                <w:rFonts w:ascii="Times New Roman"/>
                <w:b w:val="false"/>
                <w:i w:val="false"/>
                <w:color w:val="000000"/>
                <w:sz w:val="20"/>
              </w:rPr>
              <w:t>
16,3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p>
            <w:pPr>
              <w:spacing w:after="20"/>
              <w:ind w:left="20"/>
              <w:jc w:val="both"/>
            </w:pPr>
            <w:r>
              <w:rPr>
                <w:rFonts w:ascii="Times New Roman"/>
                <w:b w:val="false"/>
                <w:i w:val="false"/>
                <w:color w:val="000000"/>
                <w:sz w:val="20"/>
              </w:rPr>
              <w:t>
233,3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26,1</w:t>
            </w:r>
          </w:p>
          <w:p>
            <w:pPr>
              <w:spacing w:after="20"/>
              <w:ind w:left="20"/>
              <w:jc w:val="both"/>
            </w:pPr>
            <w:r>
              <w:rPr>
                <w:rFonts w:ascii="Times New Roman"/>
                <w:b w:val="false"/>
                <w:i w:val="false"/>
                <w:color w:val="000000"/>
                <w:sz w:val="20"/>
              </w:rPr>
              <w:t>
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203,6</w:t>
            </w:r>
          </w:p>
          <w:p>
            <w:pPr>
              <w:spacing w:after="20"/>
              <w:ind w:left="20"/>
              <w:jc w:val="both"/>
            </w:pPr>
            <w:r>
              <w:rPr>
                <w:rFonts w:ascii="Times New Roman"/>
                <w:b w:val="false"/>
                <w:i w:val="false"/>
                <w:color w:val="000000"/>
                <w:sz w:val="20"/>
              </w:rPr>
              <w:t>
415,6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31,7</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400-500</w:t>
            </w:r>
          </w:p>
          <w:p>
            <w:pPr>
              <w:spacing w:after="20"/>
              <w:ind w:left="20"/>
              <w:jc w:val="both"/>
            </w:pPr>
            <w:r>
              <w:rPr>
                <w:rFonts w:ascii="Times New Roman"/>
                <w:b w:val="false"/>
                <w:i w:val="false"/>
                <w:color w:val="000000"/>
                <w:sz w:val="20"/>
              </w:rPr>
              <w:t>
500-800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Конакбай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175,4</w:t>
            </w:r>
          </w:p>
          <w:p>
            <w:pPr>
              <w:spacing w:after="20"/>
              <w:ind w:left="20"/>
              <w:jc w:val="both"/>
            </w:pPr>
            <w:r>
              <w:rPr>
                <w:rFonts w:ascii="Times New Roman"/>
                <w:b w:val="false"/>
                <w:i w:val="false"/>
                <w:color w:val="000000"/>
                <w:sz w:val="20"/>
              </w:rPr>
              <w:t>
152,3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Шуршутсу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Қараағаш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Қаратоғай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182,4</w:t>
            </w:r>
          </w:p>
          <w:p>
            <w:pPr>
              <w:spacing w:after="20"/>
              <w:ind w:left="20"/>
              <w:jc w:val="both"/>
            </w:pPr>
            <w:r>
              <w:rPr>
                <w:rFonts w:ascii="Times New Roman"/>
                <w:b w:val="false"/>
                <w:i w:val="false"/>
                <w:color w:val="000000"/>
                <w:sz w:val="20"/>
              </w:rPr>
              <w:t>
402,3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49,4</w:t>
            </w:r>
          </w:p>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400-660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оң жақ бастау</w:t>
            </w:r>
          </w:p>
          <w:p>
            <w:pPr>
              <w:spacing w:after="20"/>
              <w:ind w:left="20"/>
              <w:jc w:val="both"/>
            </w:pPr>
            <w:r>
              <w:rPr>
                <w:rFonts w:ascii="Times New Roman"/>
                <w:b w:val="false"/>
                <w:i w:val="false"/>
                <w:color w:val="000000"/>
                <w:sz w:val="20"/>
              </w:rPr>
              <w:t>
сол жақ 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555,5</w:t>
            </w:r>
          </w:p>
          <w:p>
            <w:pPr>
              <w:spacing w:after="20"/>
              <w:ind w:left="20"/>
              <w:jc w:val="both"/>
            </w:pPr>
            <w:r>
              <w:rPr>
                <w:rFonts w:ascii="Times New Roman"/>
                <w:b w:val="false"/>
                <w:i w:val="false"/>
                <w:color w:val="000000"/>
                <w:sz w:val="20"/>
              </w:rPr>
              <w:t>
434,5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73,3</w:t>
            </w:r>
          </w:p>
          <w:p>
            <w:pPr>
              <w:spacing w:after="20"/>
              <w:ind w:left="20"/>
              <w:jc w:val="both"/>
            </w:pPr>
            <w:r>
              <w:rPr>
                <w:rFonts w:ascii="Times New Roman"/>
                <w:b w:val="false"/>
                <w:i w:val="false"/>
                <w:color w:val="000000"/>
                <w:sz w:val="20"/>
              </w:rPr>
              <w:t>
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170-460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219,3</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ауылынан оңтүстік-шығысқа қарай</w:t>
            </w:r>
          </w:p>
          <w:p>
            <w:pPr>
              <w:spacing w:after="20"/>
              <w:ind w:left="20"/>
              <w:jc w:val="both"/>
            </w:pPr>
            <w:r>
              <w:rPr>
                <w:rFonts w:ascii="Times New Roman"/>
                <w:b w:val="false"/>
                <w:i w:val="false"/>
                <w:color w:val="000000"/>
                <w:sz w:val="20"/>
              </w:rPr>
              <w:t>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Майтерек ауылынан солтүстікке қарай</w:t>
            </w:r>
          </w:p>
          <w:p>
            <w:pPr>
              <w:spacing w:after="20"/>
              <w:ind w:left="20"/>
              <w:jc w:val="both"/>
            </w:pPr>
            <w:r>
              <w:rPr>
                <w:rFonts w:ascii="Times New Roman"/>
                <w:b w:val="false"/>
                <w:i w:val="false"/>
                <w:color w:val="000000"/>
                <w:sz w:val="20"/>
              </w:rPr>
              <w:t>
10,5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 және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51,3</w:t>
            </w:r>
          </w:p>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11,83</w:t>
            </w:r>
          </w:p>
          <w:p>
            <w:pPr>
              <w:spacing w:after="20"/>
              <w:ind w:left="20"/>
              <w:jc w:val="both"/>
            </w:pPr>
            <w:r>
              <w:rPr>
                <w:rFonts w:ascii="Times New Roman"/>
                <w:b w:val="false"/>
                <w:i w:val="false"/>
                <w:color w:val="000000"/>
                <w:sz w:val="20"/>
              </w:rPr>
              <w:t>
12,43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440-500</w:t>
            </w:r>
          </w:p>
          <w:p>
            <w:pPr>
              <w:spacing w:after="20"/>
              <w:ind w:left="20"/>
              <w:jc w:val="both"/>
            </w:pPr>
            <w:r>
              <w:rPr>
                <w:rFonts w:ascii="Times New Roman"/>
                <w:b w:val="false"/>
                <w:i w:val="false"/>
                <w:color w:val="000000"/>
                <w:sz w:val="20"/>
              </w:rPr>
              <w:t>
440-500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Қыстау-Күршім ауылынан шығысқа қарай</w:t>
            </w:r>
          </w:p>
          <w:p>
            <w:pPr>
              <w:spacing w:after="20"/>
              <w:ind w:left="20"/>
              <w:jc w:val="both"/>
            </w:pPr>
            <w:r>
              <w:rPr>
                <w:rFonts w:ascii="Times New Roman"/>
                <w:b w:val="false"/>
                <w:i w:val="false"/>
                <w:color w:val="000000"/>
                <w:sz w:val="20"/>
              </w:rPr>
              <w:t>
13,3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Ізбасар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Конакбай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оңтүстік-шығысқа қарай</w:t>
            </w:r>
          </w:p>
          <w:p>
            <w:pPr>
              <w:spacing w:after="20"/>
              <w:ind w:left="20"/>
              <w:jc w:val="both"/>
            </w:pPr>
            <w:r>
              <w:rPr>
                <w:rFonts w:ascii="Times New Roman"/>
                <w:b w:val="false"/>
                <w:i w:val="false"/>
                <w:color w:val="000000"/>
                <w:sz w:val="20"/>
              </w:rPr>
              <w:t>
19,2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278,5</w:t>
            </w:r>
          </w:p>
          <w:p>
            <w:pPr>
              <w:spacing w:after="20"/>
              <w:ind w:left="20"/>
              <w:jc w:val="both"/>
            </w:pPr>
            <w:r>
              <w:rPr>
                <w:rFonts w:ascii="Times New Roman"/>
                <w:b w:val="false"/>
                <w:i w:val="false"/>
                <w:color w:val="000000"/>
                <w:sz w:val="20"/>
              </w:rPr>
              <w:t>
242,2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32,3</w:t>
            </w:r>
          </w:p>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100-650</w:t>
            </w:r>
          </w:p>
          <w:p>
            <w:pPr>
              <w:spacing w:after="20"/>
              <w:ind w:left="20"/>
              <w:jc w:val="both"/>
            </w:pPr>
            <w:r>
              <w:rPr>
                <w:rFonts w:ascii="Times New Roman"/>
                <w:b w:val="false"/>
                <w:i w:val="false"/>
                <w:color w:val="000000"/>
                <w:sz w:val="20"/>
              </w:rPr>
              <w:t>
100-670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280-500</w:t>
            </w:r>
          </w:p>
          <w:p>
            <w:pPr>
              <w:spacing w:after="20"/>
              <w:ind w:left="20"/>
              <w:jc w:val="both"/>
            </w:pPr>
            <w:r>
              <w:rPr>
                <w:rFonts w:ascii="Times New Roman"/>
                <w:b w:val="false"/>
                <w:i w:val="false"/>
                <w:color w:val="000000"/>
                <w:sz w:val="20"/>
              </w:rPr>
              <w:t>
280-610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340-500</w:t>
            </w:r>
          </w:p>
          <w:p>
            <w:pPr>
              <w:spacing w:after="20"/>
              <w:ind w:left="20"/>
              <w:jc w:val="both"/>
            </w:pPr>
            <w:r>
              <w:rPr>
                <w:rFonts w:ascii="Times New Roman"/>
                <w:b w:val="false"/>
                <w:i w:val="false"/>
                <w:color w:val="000000"/>
                <w:sz w:val="20"/>
              </w:rPr>
              <w:t>
300-400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Қызылағаш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133,2</w:t>
            </w:r>
          </w:p>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16,6</w:t>
            </w:r>
          </w:p>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05-072-069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Егінбұлақ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Жигаловский ключ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оңтүстік-батысқа қарай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15,1313</w:t>
            </w:r>
          </w:p>
          <w:p>
            <w:pPr>
              <w:spacing w:after="20"/>
              <w:ind w:left="20"/>
              <w:jc w:val="both"/>
            </w:pPr>
            <w:r>
              <w:rPr>
                <w:rFonts w:ascii="Times New Roman"/>
                <w:b w:val="false"/>
                <w:i w:val="false"/>
                <w:color w:val="000000"/>
                <w:sz w:val="20"/>
              </w:rPr>
              <w:t>
14,8441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1,7430</w:t>
            </w:r>
          </w:p>
          <w:p>
            <w:pPr>
              <w:spacing w:after="20"/>
              <w:ind w:left="20"/>
              <w:jc w:val="both"/>
            </w:pPr>
            <w:r>
              <w:rPr>
                <w:rFonts w:ascii="Times New Roman"/>
                <w:b w:val="false"/>
                <w:i w:val="false"/>
                <w:color w:val="000000"/>
                <w:sz w:val="20"/>
              </w:rPr>
              <w:t>
1,7836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оңтүстік-шығысқа қарай 18,9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62,6</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450-700</w:t>
            </w:r>
          </w:p>
          <w:p>
            <w:pPr>
              <w:spacing w:after="20"/>
              <w:ind w:left="20"/>
              <w:jc w:val="both"/>
            </w:pPr>
            <w:r>
              <w:rPr>
                <w:rFonts w:ascii="Times New Roman"/>
                <w:b w:val="false"/>
                <w:i w:val="false"/>
                <w:color w:val="000000"/>
                <w:sz w:val="20"/>
              </w:rPr>
              <w:t>
210-350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286,2</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220-580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260-390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158,8</w:t>
            </w:r>
          </w:p>
          <w:p>
            <w:pPr>
              <w:spacing w:after="20"/>
              <w:ind w:left="20"/>
              <w:jc w:val="both"/>
            </w:pPr>
            <w:r>
              <w:rPr>
                <w:rFonts w:ascii="Times New Roman"/>
                <w:b w:val="false"/>
                <w:i w:val="false"/>
                <w:color w:val="000000"/>
                <w:sz w:val="20"/>
              </w:rPr>
              <w:t>
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210-500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w:t>
            </w:r>
          </w:p>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140-500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103,3</w:t>
            </w:r>
          </w:p>
          <w:p>
            <w:pPr>
              <w:spacing w:after="20"/>
              <w:ind w:left="20"/>
              <w:jc w:val="both"/>
            </w:pPr>
            <w:r>
              <w:rPr>
                <w:rFonts w:ascii="Times New Roman"/>
                <w:b w:val="false"/>
                <w:i w:val="false"/>
                <w:color w:val="000000"/>
                <w:sz w:val="20"/>
              </w:rPr>
              <w:t>
119,8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25,2</w:t>
            </w:r>
          </w:p>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180-480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255,6</w:t>
            </w:r>
          </w:p>
          <w:p>
            <w:pPr>
              <w:spacing w:after="20"/>
              <w:ind w:left="20"/>
              <w:jc w:val="both"/>
            </w:pPr>
            <w:r>
              <w:rPr>
                <w:rFonts w:ascii="Times New Roman"/>
                <w:b w:val="false"/>
                <w:i w:val="false"/>
                <w:color w:val="000000"/>
                <w:sz w:val="20"/>
              </w:rPr>
              <w:t>
228,4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280-460</w:t>
            </w:r>
          </w:p>
          <w:p>
            <w:pPr>
              <w:spacing w:after="20"/>
              <w:ind w:left="20"/>
              <w:jc w:val="both"/>
            </w:pPr>
            <w:r>
              <w:rPr>
                <w:rFonts w:ascii="Times New Roman"/>
                <w:b w:val="false"/>
                <w:i w:val="false"/>
                <w:color w:val="000000"/>
                <w:sz w:val="20"/>
              </w:rPr>
              <w:t>
230-530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Танаш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1414,4</w:t>
            </w:r>
          </w:p>
          <w:p>
            <w:pPr>
              <w:spacing w:after="20"/>
              <w:ind w:left="20"/>
              <w:jc w:val="both"/>
            </w:pPr>
            <w:r>
              <w:rPr>
                <w:rFonts w:ascii="Times New Roman"/>
                <w:b w:val="false"/>
                <w:i w:val="false"/>
                <w:color w:val="000000"/>
                <w:sz w:val="20"/>
              </w:rPr>
              <w:t>
414,2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206,15</w:t>
            </w:r>
          </w:p>
          <w:p>
            <w:pPr>
              <w:spacing w:after="20"/>
              <w:ind w:left="20"/>
              <w:jc w:val="both"/>
            </w:pPr>
            <w:r>
              <w:rPr>
                <w:rFonts w:ascii="Times New Roman"/>
                <w:b w:val="false"/>
                <w:i w:val="false"/>
                <w:color w:val="000000"/>
                <w:sz w:val="20"/>
              </w:rPr>
              <w:t>
52,98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482-690</w:t>
            </w:r>
          </w:p>
          <w:p>
            <w:pPr>
              <w:spacing w:after="20"/>
              <w:ind w:left="20"/>
              <w:jc w:val="both"/>
            </w:pPr>
            <w:r>
              <w:rPr>
                <w:rFonts w:ascii="Times New Roman"/>
                <w:b w:val="false"/>
                <w:i w:val="false"/>
                <w:color w:val="000000"/>
                <w:sz w:val="20"/>
              </w:rPr>
              <w:t>
482-690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ауылынан оңтүстік-шығысқа қарай 18,9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62,6</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450-700</w:t>
            </w:r>
          </w:p>
          <w:p>
            <w:pPr>
              <w:spacing w:after="20"/>
              <w:ind w:left="20"/>
              <w:jc w:val="both"/>
            </w:pPr>
            <w:r>
              <w:rPr>
                <w:rFonts w:ascii="Times New Roman"/>
                <w:b w:val="false"/>
                <w:i w:val="false"/>
                <w:color w:val="000000"/>
                <w:sz w:val="20"/>
              </w:rPr>
              <w:t>
210-350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19,5</w:t>
            </w:r>
          </w:p>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50,1</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260-390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64,2</w:t>
            </w:r>
          </w:p>
          <w:p>
            <w:pPr>
              <w:spacing w:after="20"/>
              <w:ind w:left="20"/>
              <w:jc w:val="both"/>
            </w:pPr>
            <w:r>
              <w:rPr>
                <w:rFonts w:ascii="Times New Roman"/>
                <w:b w:val="false"/>
                <w:i w:val="false"/>
                <w:color w:val="000000"/>
                <w:sz w:val="20"/>
              </w:rPr>
              <w:t>
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147,5</w:t>
            </w:r>
          </w:p>
          <w:p>
            <w:pPr>
              <w:spacing w:after="20"/>
              <w:ind w:left="20"/>
              <w:jc w:val="both"/>
            </w:pPr>
            <w:r>
              <w:rPr>
                <w:rFonts w:ascii="Times New Roman"/>
                <w:b w:val="false"/>
                <w:i w:val="false"/>
                <w:color w:val="000000"/>
                <w:sz w:val="20"/>
              </w:rPr>
              <w:t>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w:t>
            </w:r>
          </w:p>
          <w:p>
            <w:pPr>
              <w:spacing w:after="20"/>
              <w:ind w:left="20"/>
              <w:jc w:val="both"/>
            </w:pPr>
            <w:r>
              <w:rPr>
                <w:rFonts w:ascii="Times New Roman"/>
                <w:b w:val="false"/>
                <w:i w:val="false"/>
                <w:color w:val="000000"/>
                <w:sz w:val="20"/>
              </w:rPr>
              <w:t>
134,2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Киікбұлақ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Жилкойда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ауылынан солтүстік-шығысқа қарай 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Маралды ауылынан солтүстік-батысқа қарай 36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117,6</w:t>
            </w:r>
          </w:p>
          <w:p>
            <w:pPr>
              <w:spacing w:after="20"/>
              <w:ind w:left="20"/>
              <w:jc w:val="both"/>
            </w:pPr>
            <w:r>
              <w:rPr>
                <w:rFonts w:ascii="Times New Roman"/>
                <w:b w:val="false"/>
                <w:i w:val="false"/>
                <w:color w:val="000000"/>
                <w:sz w:val="20"/>
              </w:rPr>
              <w:t>
135,6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27,4</w:t>
            </w:r>
          </w:p>
          <w:p>
            <w:pPr>
              <w:spacing w:after="20"/>
              <w:ind w:left="20"/>
              <w:jc w:val="both"/>
            </w:pPr>
            <w:r>
              <w:rPr>
                <w:rFonts w:ascii="Times New Roman"/>
                <w:b w:val="false"/>
                <w:i w:val="false"/>
                <w:color w:val="000000"/>
                <w:sz w:val="20"/>
              </w:rPr>
              <w:t>
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170-315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w:t>
            </w:r>
          </w:p>
          <w:p>
            <w:pPr>
              <w:spacing w:after="20"/>
              <w:ind w:left="20"/>
              <w:jc w:val="both"/>
            </w:pPr>
            <w:r>
              <w:rPr>
                <w:rFonts w:ascii="Times New Roman"/>
                <w:b w:val="false"/>
                <w:i w:val="false"/>
                <w:color w:val="000000"/>
                <w:sz w:val="20"/>
              </w:rPr>
              <w:t>
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204-500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54,3</w:t>
            </w:r>
          </w:p>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78,3</w:t>
            </w:r>
          </w:p>
          <w:p>
            <w:pPr>
              <w:spacing w:after="20"/>
              <w:ind w:left="20"/>
              <w:jc w:val="both"/>
            </w:pPr>
            <w:r>
              <w:rPr>
                <w:rFonts w:ascii="Times New Roman"/>
                <w:b w:val="false"/>
                <w:i w:val="false"/>
                <w:color w:val="000000"/>
                <w:sz w:val="20"/>
              </w:rPr>
              <w:t>
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38,6</w:t>
            </w:r>
          </w:p>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Қанай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05-072-040 және 05-072-044</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91,8</w:t>
            </w:r>
          </w:p>
          <w:p>
            <w:pPr>
              <w:spacing w:after="20"/>
              <w:ind w:left="20"/>
              <w:jc w:val="both"/>
            </w:pPr>
            <w:r>
              <w:rPr>
                <w:rFonts w:ascii="Times New Roman"/>
                <w:b w:val="false"/>
                <w:i w:val="false"/>
                <w:color w:val="000000"/>
                <w:sz w:val="20"/>
              </w:rPr>
              <w:t>
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05-072-027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05-072-027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11,3344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287,2553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батпақ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Майқапшағай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05-072-044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184,767</w:t>
            </w:r>
          </w:p>
          <w:p>
            <w:pPr>
              <w:spacing w:after="20"/>
              <w:ind w:left="20"/>
              <w:jc w:val="both"/>
            </w:pPr>
            <w:r>
              <w:rPr>
                <w:rFonts w:ascii="Times New Roman"/>
                <w:b w:val="false"/>
                <w:i w:val="false"/>
                <w:color w:val="000000"/>
                <w:sz w:val="20"/>
              </w:rPr>
              <w:t>
90,4789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29,965</w:t>
            </w:r>
          </w:p>
          <w:p>
            <w:pPr>
              <w:spacing w:after="20"/>
              <w:ind w:left="20"/>
              <w:jc w:val="both"/>
            </w:pPr>
            <w:r>
              <w:rPr>
                <w:rFonts w:ascii="Times New Roman"/>
                <w:b w:val="false"/>
                <w:i w:val="false"/>
                <w:color w:val="000000"/>
                <w:sz w:val="20"/>
              </w:rPr>
              <w:t>
15,0368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21,1678</w:t>
            </w:r>
          </w:p>
          <w:p>
            <w:pPr>
              <w:spacing w:after="20"/>
              <w:ind w:left="20"/>
              <w:jc w:val="both"/>
            </w:pPr>
            <w:r>
              <w:rPr>
                <w:rFonts w:ascii="Times New Roman"/>
                <w:b w:val="false"/>
                <w:i w:val="false"/>
                <w:color w:val="000000"/>
                <w:sz w:val="20"/>
              </w:rPr>
              <w:t>
12,6001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2,4908</w:t>
            </w:r>
          </w:p>
          <w:p>
            <w:pPr>
              <w:spacing w:after="20"/>
              <w:ind w:left="20"/>
              <w:jc w:val="both"/>
            </w:pPr>
            <w:r>
              <w:rPr>
                <w:rFonts w:ascii="Times New Roman"/>
                <w:b w:val="false"/>
                <w:i w:val="false"/>
                <w:color w:val="000000"/>
                <w:sz w:val="20"/>
              </w:rPr>
              <w:t>
2,8792</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13,8758</w:t>
            </w:r>
          </w:p>
          <w:p>
            <w:pPr>
              <w:spacing w:after="20"/>
              <w:ind w:left="20"/>
              <w:jc w:val="both"/>
            </w:pPr>
            <w:r>
              <w:rPr>
                <w:rFonts w:ascii="Times New Roman"/>
                <w:b w:val="false"/>
                <w:i w:val="false"/>
                <w:color w:val="000000"/>
                <w:sz w:val="20"/>
              </w:rPr>
              <w:t>
0,5432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6,5392</w:t>
            </w:r>
          </w:p>
          <w:p>
            <w:pPr>
              <w:spacing w:after="20"/>
              <w:ind w:left="20"/>
              <w:jc w:val="both"/>
            </w:pPr>
            <w:r>
              <w:rPr>
                <w:rFonts w:ascii="Times New Roman"/>
                <w:b w:val="false"/>
                <w:i w:val="false"/>
                <w:color w:val="000000"/>
                <w:sz w:val="20"/>
              </w:rPr>
              <w:t>
6,2733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18,7067</w:t>
            </w:r>
          </w:p>
          <w:p>
            <w:pPr>
              <w:spacing w:after="20"/>
              <w:ind w:left="20"/>
              <w:jc w:val="both"/>
            </w:pPr>
            <w:r>
              <w:rPr>
                <w:rFonts w:ascii="Times New Roman"/>
                <w:b w:val="false"/>
                <w:i w:val="false"/>
                <w:color w:val="000000"/>
                <w:sz w:val="20"/>
              </w:rPr>
              <w:t>
25,8128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4,8411</w:t>
            </w:r>
          </w:p>
          <w:p>
            <w:pPr>
              <w:spacing w:after="20"/>
              <w:ind w:left="20"/>
              <w:jc w:val="both"/>
            </w:pPr>
            <w:r>
              <w:rPr>
                <w:rFonts w:ascii="Times New Roman"/>
                <w:b w:val="false"/>
                <w:i w:val="false"/>
                <w:color w:val="000000"/>
                <w:sz w:val="20"/>
              </w:rPr>
              <w:t>
4,3607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6,096</w:t>
            </w:r>
          </w:p>
          <w:p>
            <w:pPr>
              <w:spacing w:after="20"/>
              <w:ind w:left="20"/>
              <w:jc w:val="both"/>
            </w:pPr>
            <w:r>
              <w:rPr>
                <w:rFonts w:ascii="Times New Roman"/>
                <w:b w:val="false"/>
                <w:i w:val="false"/>
                <w:color w:val="000000"/>
                <w:sz w:val="20"/>
              </w:rPr>
              <w:t>
0,1914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4,8411</w:t>
            </w:r>
          </w:p>
          <w:p>
            <w:pPr>
              <w:spacing w:after="20"/>
              <w:ind w:left="20"/>
              <w:jc w:val="both"/>
            </w:pPr>
            <w:r>
              <w:rPr>
                <w:rFonts w:ascii="Times New Roman"/>
                <w:b w:val="false"/>
                <w:i w:val="false"/>
                <w:color w:val="000000"/>
                <w:sz w:val="20"/>
              </w:rPr>
              <w:t>
4,3607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2,6526</w:t>
            </w:r>
          </w:p>
          <w:p>
            <w:pPr>
              <w:spacing w:after="20"/>
              <w:ind w:left="20"/>
              <w:jc w:val="both"/>
            </w:pPr>
            <w:r>
              <w:rPr>
                <w:rFonts w:ascii="Times New Roman"/>
                <w:b w:val="false"/>
                <w:i w:val="false"/>
                <w:color w:val="000000"/>
                <w:sz w:val="20"/>
              </w:rPr>
              <w:t>
40,1579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7,2244</w:t>
            </w:r>
          </w:p>
          <w:p>
            <w:pPr>
              <w:spacing w:after="20"/>
              <w:ind w:left="20"/>
              <w:jc w:val="both"/>
            </w:pPr>
            <w:r>
              <w:rPr>
                <w:rFonts w:ascii="Times New Roman"/>
                <w:b w:val="false"/>
                <w:i w:val="false"/>
                <w:color w:val="000000"/>
                <w:sz w:val="20"/>
              </w:rPr>
              <w:t>
8,0467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Шүршітсу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91,1237</w:t>
            </w:r>
          </w:p>
          <w:p>
            <w:pPr>
              <w:spacing w:after="20"/>
              <w:ind w:left="20"/>
              <w:jc w:val="both"/>
            </w:pPr>
            <w:r>
              <w:rPr>
                <w:rFonts w:ascii="Times New Roman"/>
                <w:b w:val="false"/>
                <w:i w:val="false"/>
                <w:color w:val="000000"/>
                <w:sz w:val="20"/>
              </w:rPr>
              <w:t>
88,5606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7,7709</w:t>
            </w:r>
          </w:p>
          <w:p>
            <w:pPr>
              <w:spacing w:after="20"/>
              <w:ind w:left="20"/>
              <w:jc w:val="both"/>
            </w:pPr>
            <w:r>
              <w:rPr>
                <w:rFonts w:ascii="Times New Roman"/>
                <w:b w:val="false"/>
                <w:i w:val="false"/>
                <w:color w:val="000000"/>
                <w:sz w:val="20"/>
              </w:rPr>
              <w:t>
7,7917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118,0776</w:t>
            </w:r>
          </w:p>
          <w:p>
            <w:pPr>
              <w:spacing w:after="20"/>
              <w:ind w:left="20"/>
              <w:jc w:val="both"/>
            </w:pPr>
            <w:r>
              <w:rPr>
                <w:rFonts w:ascii="Times New Roman"/>
                <w:b w:val="false"/>
                <w:i w:val="false"/>
                <w:color w:val="000000"/>
                <w:sz w:val="20"/>
              </w:rPr>
              <w:t>
108,0204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10,0634</w:t>
            </w:r>
          </w:p>
          <w:p>
            <w:pPr>
              <w:spacing w:after="20"/>
              <w:ind w:left="20"/>
              <w:jc w:val="both"/>
            </w:pPr>
            <w:r>
              <w:rPr>
                <w:rFonts w:ascii="Times New Roman"/>
                <w:b w:val="false"/>
                <w:i w:val="false"/>
                <w:color w:val="000000"/>
                <w:sz w:val="20"/>
              </w:rPr>
              <w:t>
10,0401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18,4611</w:t>
            </w:r>
          </w:p>
          <w:p>
            <w:pPr>
              <w:spacing w:after="20"/>
              <w:ind w:left="20"/>
              <w:jc w:val="both"/>
            </w:pPr>
            <w:r>
              <w:rPr>
                <w:rFonts w:ascii="Times New Roman"/>
                <w:b w:val="false"/>
                <w:i w:val="false"/>
                <w:color w:val="000000"/>
                <w:sz w:val="20"/>
              </w:rPr>
              <w:t>
22,2809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2,6561</w:t>
            </w:r>
          </w:p>
          <w:p>
            <w:pPr>
              <w:spacing w:after="20"/>
              <w:ind w:left="20"/>
              <w:jc w:val="both"/>
            </w:pPr>
            <w:r>
              <w:rPr>
                <w:rFonts w:ascii="Times New Roman"/>
                <w:b w:val="false"/>
                <w:i w:val="false"/>
                <w:color w:val="000000"/>
                <w:sz w:val="20"/>
              </w:rPr>
              <w:t>
2,6566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53,7931</w:t>
            </w:r>
          </w:p>
          <w:p>
            <w:pPr>
              <w:spacing w:after="20"/>
              <w:ind w:left="20"/>
              <w:jc w:val="both"/>
            </w:pPr>
            <w:r>
              <w:rPr>
                <w:rFonts w:ascii="Times New Roman"/>
                <w:b w:val="false"/>
                <w:i w:val="false"/>
                <w:color w:val="000000"/>
                <w:sz w:val="20"/>
              </w:rPr>
              <w:t>
27,7857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3,8777</w:t>
            </w:r>
          </w:p>
          <w:p>
            <w:pPr>
              <w:spacing w:after="20"/>
              <w:ind w:left="20"/>
              <w:jc w:val="both"/>
            </w:pPr>
            <w:r>
              <w:rPr>
                <w:rFonts w:ascii="Times New Roman"/>
                <w:b w:val="false"/>
                <w:i w:val="false"/>
                <w:color w:val="000000"/>
                <w:sz w:val="20"/>
              </w:rPr>
              <w:t>
3,6306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Егінбұлақ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110,9881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8,8562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111,368</w:t>
            </w:r>
          </w:p>
          <w:p>
            <w:pPr>
              <w:spacing w:after="20"/>
              <w:ind w:left="20"/>
              <w:jc w:val="both"/>
            </w:pPr>
            <w:r>
              <w:rPr>
                <w:rFonts w:ascii="Times New Roman"/>
                <w:b w:val="false"/>
                <w:i w:val="false"/>
                <w:color w:val="000000"/>
                <w:sz w:val="20"/>
              </w:rPr>
              <w:t>
112,3312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8,1727</w:t>
            </w:r>
          </w:p>
          <w:p>
            <w:pPr>
              <w:spacing w:after="20"/>
              <w:ind w:left="20"/>
              <w:jc w:val="both"/>
            </w:pPr>
            <w:r>
              <w:rPr>
                <w:rFonts w:ascii="Times New Roman"/>
                <w:b w:val="false"/>
                <w:i w:val="false"/>
                <w:color w:val="000000"/>
                <w:sz w:val="20"/>
              </w:rPr>
              <w:t>
8,2111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17,8642</w:t>
            </w:r>
          </w:p>
          <w:p>
            <w:pPr>
              <w:spacing w:after="20"/>
              <w:ind w:left="20"/>
              <w:jc w:val="both"/>
            </w:pPr>
            <w:r>
              <w:rPr>
                <w:rFonts w:ascii="Times New Roman"/>
                <w:b w:val="false"/>
                <w:i w:val="false"/>
                <w:color w:val="000000"/>
                <w:sz w:val="20"/>
              </w:rPr>
              <w:t>
29,4422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3,3109</w:t>
            </w:r>
          </w:p>
          <w:p>
            <w:pPr>
              <w:spacing w:after="20"/>
              <w:ind w:left="20"/>
              <w:jc w:val="both"/>
            </w:pPr>
            <w:r>
              <w:rPr>
                <w:rFonts w:ascii="Times New Roman"/>
                <w:b w:val="false"/>
                <w:i w:val="false"/>
                <w:color w:val="000000"/>
                <w:sz w:val="20"/>
              </w:rPr>
              <w:t>
3,4908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57,0174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687,9461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21,439</w:t>
            </w:r>
          </w:p>
          <w:p>
            <w:pPr>
              <w:spacing w:after="20"/>
              <w:ind w:left="20"/>
              <w:jc w:val="both"/>
            </w:pPr>
            <w:r>
              <w:rPr>
                <w:rFonts w:ascii="Times New Roman"/>
                <w:b w:val="false"/>
                <w:i w:val="false"/>
                <w:color w:val="000000"/>
                <w:sz w:val="20"/>
              </w:rPr>
              <w:t>
21,7465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8,8059</w:t>
            </w:r>
          </w:p>
          <w:p>
            <w:pPr>
              <w:spacing w:after="20"/>
              <w:ind w:left="20"/>
              <w:jc w:val="both"/>
            </w:pPr>
            <w:r>
              <w:rPr>
                <w:rFonts w:ascii="Times New Roman"/>
                <w:b w:val="false"/>
                <w:i w:val="false"/>
                <w:color w:val="000000"/>
                <w:sz w:val="20"/>
              </w:rPr>
              <w:t>
8,1993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9,9346</w:t>
            </w:r>
          </w:p>
          <w:p>
            <w:pPr>
              <w:spacing w:after="20"/>
              <w:ind w:left="20"/>
              <w:jc w:val="both"/>
            </w:pPr>
            <w:r>
              <w:rPr>
                <w:rFonts w:ascii="Times New Roman"/>
                <w:b w:val="false"/>
                <w:i w:val="false"/>
                <w:color w:val="000000"/>
                <w:sz w:val="20"/>
              </w:rPr>
              <w:t>
8,2903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18,2826</w:t>
            </w:r>
          </w:p>
          <w:p>
            <w:pPr>
              <w:spacing w:after="20"/>
              <w:ind w:left="20"/>
              <w:jc w:val="both"/>
            </w:pPr>
            <w:r>
              <w:rPr>
                <w:rFonts w:ascii="Times New Roman"/>
                <w:b w:val="false"/>
                <w:i w:val="false"/>
                <w:color w:val="000000"/>
                <w:sz w:val="20"/>
              </w:rPr>
              <w:t>
18,2891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6,2073</w:t>
            </w:r>
          </w:p>
          <w:p>
            <w:pPr>
              <w:spacing w:after="20"/>
              <w:ind w:left="20"/>
              <w:jc w:val="both"/>
            </w:pPr>
            <w:r>
              <w:rPr>
                <w:rFonts w:ascii="Times New Roman"/>
                <w:b w:val="false"/>
                <w:i w:val="false"/>
                <w:color w:val="000000"/>
                <w:sz w:val="20"/>
              </w:rPr>
              <w:t>
12,2239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16,4032</w:t>
            </w:r>
          </w:p>
          <w:p>
            <w:pPr>
              <w:spacing w:after="20"/>
              <w:ind w:left="20"/>
              <w:jc w:val="both"/>
            </w:pPr>
            <w:r>
              <w:rPr>
                <w:rFonts w:ascii="Times New Roman"/>
                <w:b w:val="false"/>
                <w:i w:val="false"/>
                <w:color w:val="000000"/>
                <w:sz w:val="20"/>
              </w:rPr>
              <w:t>
15,8936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80,7817</w:t>
            </w:r>
          </w:p>
          <w:p>
            <w:pPr>
              <w:spacing w:after="20"/>
              <w:ind w:left="20"/>
              <w:jc w:val="both"/>
            </w:pPr>
            <w:r>
              <w:rPr>
                <w:rFonts w:ascii="Times New Roman"/>
                <w:b w:val="false"/>
                <w:i w:val="false"/>
                <w:color w:val="000000"/>
                <w:sz w:val="20"/>
              </w:rPr>
              <w:t>
84,4778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10,4025</w:t>
            </w:r>
          </w:p>
          <w:p>
            <w:pPr>
              <w:spacing w:after="20"/>
              <w:ind w:left="20"/>
              <w:jc w:val="both"/>
            </w:pPr>
            <w:r>
              <w:rPr>
                <w:rFonts w:ascii="Times New Roman"/>
                <w:b w:val="false"/>
                <w:i w:val="false"/>
                <w:color w:val="000000"/>
                <w:sz w:val="20"/>
              </w:rPr>
              <w:t>
10,1166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өзен</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113,4856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21,909</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05-072-027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277,210794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23,664687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133,078954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20,290382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302,9742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20,5529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Көкпекті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05-072-015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228,1824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Сарная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05-072-044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868,6233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13,4048</w:t>
            </w:r>
          </w:p>
          <w:p>
            <w:pPr>
              <w:spacing w:after="20"/>
              <w:ind w:left="20"/>
              <w:jc w:val="both"/>
            </w:pPr>
            <w:r>
              <w:rPr>
                <w:rFonts w:ascii="Times New Roman"/>
                <w:b w:val="false"/>
                <w:i w:val="false"/>
                <w:color w:val="000000"/>
                <w:sz w:val="20"/>
              </w:rPr>
              <w:t>
13,0871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7,6122</w:t>
            </w:r>
          </w:p>
          <w:p>
            <w:pPr>
              <w:spacing w:after="20"/>
              <w:ind w:left="20"/>
              <w:jc w:val="both"/>
            </w:pPr>
            <w:r>
              <w:rPr>
                <w:rFonts w:ascii="Times New Roman"/>
                <w:b w:val="false"/>
                <w:i w:val="false"/>
                <w:color w:val="000000"/>
                <w:sz w:val="20"/>
              </w:rPr>
              <w:t>
6,8343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13,0531</w:t>
            </w:r>
          </w:p>
          <w:p>
            <w:pPr>
              <w:spacing w:after="20"/>
              <w:ind w:left="20"/>
              <w:jc w:val="both"/>
            </w:pPr>
            <w:r>
              <w:rPr>
                <w:rFonts w:ascii="Times New Roman"/>
                <w:b w:val="false"/>
                <w:i w:val="false"/>
                <w:color w:val="000000"/>
                <w:sz w:val="20"/>
              </w:rPr>
              <w:t>
13,508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11,4515</w:t>
            </w:r>
          </w:p>
          <w:p>
            <w:pPr>
              <w:spacing w:after="20"/>
              <w:ind w:left="20"/>
              <w:jc w:val="both"/>
            </w:pPr>
            <w:r>
              <w:rPr>
                <w:rFonts w:ascii="Times New Roman"/>
                <w:b w:val="false"/>
                <w:i w:val="false"/>
                <w:color w:val="000000"/>
                <w:sz w:val="20"/>
              </w:rPr>
              <w:t>
11,0501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10,3862</w:t>
            </w:r>
          </w:p>
          <w:p>
            <w:pPr>
              <w:spacing w:after="20"/>
              <w:ind w:left="20"/>
              <w:jc w:val="both"/>
            </w:pPr>
            <w:r>
              <w:rPr>
                <w:rFonts w:ascii="Times New Roman"/>
                <w:b w:val="false"/>
                <w:i w:val="false"/>
                <w:color w:val="000000"/>
                <w:sz w:val="20"/>
              </w:rPr>
              <w:t>
10,1532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8,6327</w:t>
            </w:r>
          </w:p>
          <w:p>
            <w:pPr>
              <w:spacing w:after="20"/>
              <w:ind w:left="20"/>
              <w:jc w:val="both"/>
            </w:pPr>
            <w:r>
              <w:rPr>
                <w:rFonts w:ascii="Times New Roman"/>
                <w:b w:val="false"/>
                <w:i w:val="false"/>
                <w:color w:val="000000"/>
                <w:sz w:val="20"/>
              </w:rPr>
              <w:t>
8,0081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10,1289</w:t>
            </w:r>
          </w:p>
          <w:p>
            <w:pPr>
              <w:spacing w:after="20"/>
              <w:ind w:left="20"/>
              <w:jc w:val="both"/>
            </w:pPr>
            <w:r>
              <w:rPr>
                <w:rFonts w:ascii="Times New Roman"/>
                <w:b w:val="false"/>
                <w:i w:val="false"/>
                <w:color w:val="000000"/>
                <w:sz w:val="20"/>
              </w:rPr>
              <w:t>
9,5623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3,786</w:t>
            </w:r>
          </w:p>
          <w:p>
            <w:pPr>
              <w:spacing w:after="20"/>
              <w:ind w:left="20"/>
              <w:jc w:val="both"/>
            </w:pPr>
            <w:r>
              <w:rPr>
                <w:rFonts w:ascii="Times New Roman"/>
                <w:b w:val="false"/>
                <w:i w:val="false"/>
                <w:color w:val="000000"/>
                <w:sz w:val="20"/>
              </w:rPr>
              <w:t>
2,855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2,8551</w:t>
            </w:r>
          </w:p>
          <w:p>
            <w:pPr>
              <w:spacing w:after="20"/>
              <w:ind w:left="20"/>
              <w:jc w:val="both"/>
            </w:pPr>
            <w:r>
              <w:rPr>
                <w:rFonts w:ascii="Times New Roman"/>
                <w:b w:val="false"/>
                <w:i w:val="false"/>
                <w:color w:val="000000"/>
                <w:sz w:val="20"/>
              </w:rPr>
              <w:t>
2,6333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3,1015</w:t>
            </w:r>
          </w:p>
          <w:p>
            <w:pPr>
              <w:spacing w:after="20"/>
              <w:ind w:left="20"/>
              <w:jc w:val="both"/>
            </w:pPr>
            <w:r>
              <w:rPr>
                <w:rFonts w:ascii="Times New Roman"/>
                <w:b w:val="false"/>
                <w:i w:val="false"/>
                <w:color w:val="000000"/>
                <w:sz w:val="20"/>
              </w:rPr>
              <w:t>
2,8434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16,3628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8,9108</w:t>
            </w:r>
          </w:p>
          <w:p>
            <w:pPr>
              <w:spacing w:after="20"/>
              <w:ind w:left="20"/>
              <w:jc w:val="both"/>
            </w:pPr>
            <w:r>
              <w:rPr>
                <w:rFonts w:ascii="Times New Roman"/>
                <w:b w:val="false"/>
                <w:i w:val="false"/>
                <w:color w:val="000000"/>
                <w:sz w:val="20"/>
              </w:rPr>
              <w:t>
9,0693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7,5373</w:t>
            </w:r>
          </w:p>
          <w:p>
            <w:pPr>
              <w:spacing w:after="20"/>
              <w:ind w:left="20"/>
              <w:jc w:val="both"/>
            </w:pPr>
            <w:r>
              <w:rPr>
                <w:rFonts w:ascii="Times New Roman"/>
                <w:b w:val="false"/>
                <w:i w:val="false"/>
                <w:color w:val="000000"/>
                <w:sz w:val="20"/>
              </w:rPr>
              <w:t>
7,2559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9,1481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05-072-044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14,5899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нөмірлері 05-072-004-269 және 05-072-004-273 болатын жер учаскелерінде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жүргізу мақсатындағы жер пайдалануындағы 21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53,1782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Жаңбыршы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251,7983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жүргізу мақсатындағы жер пайдалануындағы 21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229,4265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Татарка өзені</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139,6544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Қойпенді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432,2244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252,6449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 жүргізу мақсатындағы жер пайдалануындағы 21 жер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өзені</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360,31093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144,57368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171,54365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98,8328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172,82584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85,0767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6,5937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233,5014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18,2452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12,23416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05-072-015-162 </w:t>
            </w:r>
          </w:p>
          <w:p>
            <w:pPr>
              <w:spacing w:after="20"/>
              <w:ind w:left="20"/>
              <w:jc w:val="both"/>
            </w:pPr>
            <w:r>
              <w:rPr>
                <w:rFonts w:ascii="Times New Roman"/>
                <w:b w:val="false"/>
                <w:i w:val="false"/>
                <w:color w:val="000000"/>
                <w:sz w:val="20"/>
              </w:rPr>
              <w:t>
есептік кварталы</w:t>
            </w:r>
          </w:p>
          <w:p>
            <w:pPr>
              <w:spacing w:after="20"/>
              <w:ind w:left="20"/>
              <w:jc w:val="both"/>
            </w:pPr>
            <w:r>
              <w:rPr>
                <w:rFonts w:ascii="Times New Roman"/>
                <w:b w:val="false"/>
                <w:i w:val="false"/>
                <w:color w:val="000000"/>
                <w:sz w:val="20"/>
              </w:rPr>
              <w:t>
Маралды ауылдық округы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Қашқынбай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163,13708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Жинишке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Сакрома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Теректі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Теректі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Таловочка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05-072-015-2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158,0019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34,5193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ключ бұлағы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Қарашат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Ақбұлақ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13,8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w:t>
            </w:r>
          </w:p>
        </w:tc>
        <w:tc>
          <w:tcPr>
            <w:tcW w:w="0" w:type="auto"/>
            <w:vMerge/>
            <w:tcBorders>
              <w:top w:val="nil"/>
              <w:left w:val="single" w:color="cfcfcf" w:sz="5"/>
              <w:bottom w:val="single" w:color="cfcfcf" w:sz="5"/>
              <w:right w:val="single" w:color="cfcfcf" w:sz="5"/>
            </w:tcBorders>
          </w:tc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Медвежий бұлағы және оның сол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Маркакөл ауылынан солтүстік-шығысқа қарай</w:t>
            </w:r>
          </w:p>
          <w:p>
            <w:pPr>
              <w:spacing w:after="20"/>
              <w:ind w:left="20"/>
              <w:jc w:val="both"/>
            </w:pPr>
            <w:r>
              <w:rPr>
                <w:rFonts w:ascii="Times New Roman"/>
                <w:b w:val="false"/>
                <w:i w:val="false"/>
                <w:color w:val="000000"/>
                <w:sz w:val="20"/>
              </w:rPr>
              <w:t>
25,7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бастау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Төсқайын ауылынан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p>
            <w:pPr>
              <w:spacing w:after="20"/>
              <w:ind w:left="20"/>
              <w:jc w:val="both"/>
            </w:pPr>
            <w:r>
              <w:rPr>
                <w:rFonts w:ascii="Times New Roman"/>
                <w:b w:val="false"/>
                <w:i w:val="false"/>
                <w:color w:val="000000"/>
                <w:sz w:val="20"/>
              </w:rPr>
              <w:t>
395,9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41,55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05-072-019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309,1133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77,6572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Терісайрық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05-072-036-1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740,2033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69,9174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05-072-036-2</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177,3075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05-072-036-3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494,5461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78,3147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Ақмұрат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05-072-036-4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948,5743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224,3184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Мойылды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05-072-044-1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600,5878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102,8761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05-072-044-2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513,6524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89,9019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Қойшілік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05-072-049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05-072-069-1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1014,2311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278,1217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Жалпақағаш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05-07269-2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1393,2994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251,4885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05-072-069-3</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1393,2994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251,4885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05-072-069-4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795,1671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147,3194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05-072-073-1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1395,0833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281,0868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05-072-073-2</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1395,0833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281,0868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05-072-073-3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894,9623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76,0486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05-072-010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57,8</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05-072-004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110-440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533,8942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өзенінің</w:t>
            </w:r>
          </w:p>
          <w:p>
            <w:pPr>
              <w:spacing w:after="20"/>
              <w:ind w:left="20"/>
              <w:jc w:val="both"/>
            </w:pPr>
            <w:r>
              <w:rPr>
                <w:rFonts w:ascii="Times New Roman"/>
                <w:b w:val="false"/>
                <w:i w:val="false"/>
                <w:color w:val="000000"/>
                <w:sz w:val="20"/>
              </w:rPr>
              <w:t>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Алқабек өзенінің</w:t>
            </w:r>
          </w:p>
          <w:p>
            <w:pPr>
              <w:spacing w:after="20"/>
              <w:ind w:left="20"/>
              <w:jc w:val="both"/>
            </w:pPr>
            <w:r>
              <w:rPr>
                <w:rFonts w:ascii="Times New Roman"/>
                <w:b w:val="false"/>
                <w:i w:val="false"/>
                <w:color w:val="000000"/>
                <w:sz w:val="20"/>
              </w:rPr>
              <w:t>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өзенінің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Балақалжыр өзенінің саласы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10,6481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Теректі өзенінің саласы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577,2704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1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2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3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бұлағының № 4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"Манка" алтын кендерін барлау учаскесінде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140,43</w:t>
            </w:r>
          </w:p>
          <w:p>
            <w:pPr>
              <w:spacing w:after="20"/>
              <w:ind w:left="20"/>
              <w:jc w:val="both"/>
            </w:pPr>
            <w:r>
              <w:rPr>
                <w:rFonts w:ascii="Times New Roman"/>
                <w:b w:val="false"/>
                <w:i w:val="false"/>
                <w:color w:val="000000"/>
                <w:sz w:val="20"/>
              </w:rPr>
              <w:t>
160,85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18,82</w:t>
            </w:r>
          </w:p>
          <w:p>
            <w:pPr>
              <w:spacing w:after="20"/>
              <w:ind w:left="20"/>
              <w:jc w:val="both"/>
            </w:pPr>
            <w:r>
              <w:rPr>
                <w:rFonts w:ascii="Times New Roman"/>
                <w:b w:val="false"/>
                <w:i w:val="false"/>
                <w:color w:val="000000"/>
                <w:sz w:val="20"/>
              </w:rPr>
              <w:t>
20,21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Қызылащы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Мойылды ауылынан шығысқа қарай 12,3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Қандырла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Деміңшық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11</w:t>
            </w:r>
          </w:p>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Қиынсу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Тұйықбұлақ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78,1</w:t>
            </w:r>
          </w:p>
          <w:p>
            <w:pPr>
              <w:spacing w:after="20"/>
              <w:ind w:left="20"/>
              <w:jc w:val="both"/>
            </w:pPr>
            <w:r>
              <w:rPr>
                <w:rFonts w:ascii="Times New Roman"/>
                <w:b w:val="false"/>
                <w:i w:val="false"/>
                <w:color w:val="000000"/>
                <w:sz w:val="20"/>
              </w:rPr>
              <w:t>
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440-610</w:t>
            </w:r>
          </w:p>
          <w:p>
            <w:pPr>
              <w:spacing w:after="20"/>
              <w:ind w:left="20"/>
              <w:jc w:val="both"/>
            </w:pPr>
            <w:r>
              <w:rPr>
                <w:rFonts w:ascii="Times New Roman"/>
                <w:b w:val="false"/>
                <w:i w:val="false"/>
                <w:color w:val="000000"/>
                <w:sz w:val="20"/>
              </w:rPr>
              <w:t>
510-660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өзенінің саласы</w:t>
            </w:r>
          </w:p>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"Карчигинское"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15,1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өзенінің саласы</w:t>
            </w:r>
          </w:p>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Балақалжыр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Шындыбұлақ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Тентек ауылынан солтүстік- батысқа қарай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67,7</w:t>
            </w:r>
          </w:p>
          <w:p>
            <w:pPr>
              <w:spacing w:after="20"/>
              <w:ind w:left="20"/>
              <w:jc w:val="both"/>
            </w:pPr>
            <w:r>
              <w:rPr>
                <w:rFonts w:ascii="Times New Roman"/>
                <w:b w:val="false"/>
                <w:i w:val="false"/>
                <w:color w:val="000000"/>
                <w:sz w:val="20"/>
              </w:rPr>
              <w:t>
100,7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78,8</w:t>
            </w:r>
          </w:p>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"Карчигинское" кен орнының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54,7</w:t>
            </w:r>
          </w:p>
          <w:p>
            <w:pPr>
              <w:spacing w:after="20"/>
              <w:ind w:left="20"/>
              <w:jc w:val="both"/>
            </w:pPr>
            <w:r>
              <w:rPr>
                <w:rFonts w:ascii="Times New Roman"/>
                <w:b w:val="false"/>
                <w:i w:val="false"/>
                <w:color w:val="000000"/>
                <w:sz w:val="20"/>
              </w:rPr>
              <w:t>
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230-500</w:t>
            </w:r>
          </w:p>
          <w:p>
            <w:pPr>
              <w:spacing w:after="20"/>
              <w:ind w:left="20"/>
              <w:jc w:val="both"/>
            </w:pPr>
            <w:r>
              <w:rPr>
                <w:rFonts w:ascii="Times New Roman"/>
                <w:b w:val="false"/>
                <w:i w:val="false"/>
                <w:color w:val="000000"/>
                <w:sz w:val="20"/>
              </w:rPr>
              <w:t>
460-500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151,6</w:t>
            </w:r>
          </w:p>
          <w:p>
            <w:pPr>
              <w:spacing w:after="20"/>
              <w:ind w:left="20"/>
              <w:jc w:val="both"/>
            </w:pPr>
            <w:r>
              <w:rPr>
                <w:rFonts w:ascii="Times New Roman"/>
                <w:b w:val="false"/>
                <w:i w:val="false"/>
                <w:color w:val="000000"/>
                <w:sz w:val="20"/>
              </w:rPr>
              <w:t>
169,9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өзенінің бастаулары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260,6</w:t>
            </w:r>
          </w:p>
          <w:p>
            <w:pPr>
              <w:spacing w:after="20"/>
              <w:ind w:left="20"/>
              <w:jc w:val="both"/>
            </w:pPr>
            <w:r>
              <w:rPr>
                <w:rFonts w:ascii="Times New Roman"/>
                <w:b w:val="false"/>
                <w:i w:val="false"/>
                <w:color w:val="000000"/>
                <w:sz w:val="20"/>
              </w:rPr>
              <w:t>
211,6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25,8</w:t>
            </w:r>
          </w:p>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Қуғанкеткен бұлағының бастаулары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120,5</w:t>
            </w:r>
          </w:p>
          <w:p>
            <w:pPr>
              <w:spacing w:after="20"/>
              <w:ind w:left="20"/>
              <w:jc w:val="both"/>
            </w:pPr>
            <w:r>
              <w:rPr>
                <w:rFonts w:ascii="Times New Roman"/>
                <w:b w:val="false"/>
                <w:i w:val="false"/>
                <w:color w:val="000000"/>
                <w:sz w:val="20"/>
              </w:rPr>
              <w:t>
403,0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45,4</w:t>
            </w:r>
          </w:p>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275-625</w:t>
            </w:r>
          </w:p>
          <w:p>
            <w:pPr>
              <w:spacing w:after="20"/>
              <w:ind w:left="20"/>
              <w:jc w:val="both"/>
            </w:pPr>
            <w:r>
              <w:rPr>
                <w:rFonts w:ascii="Times New Roman"/>
                <w:b w:val="false"/>
                <w:i w:val="false"/>
                <w:color w:val="000000"/>
                <w:sz w:val="20"/>
              </w:rPr>
              <w:t>
400-750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бұлақтың бастаулары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200-625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Теректі өзенінің бастаулары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бұлақтың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бұлақтың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және № 2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70,4</w:t>
            </w:r>
          </w:p>
          <w:p>
            <w:pPr>
              <w:spacing w:after="20"/>
              <w:ind w:left="20"/>
              <w:jc w:val="both"/>
            </w:pPr>
            <w:r>
              <w:rPr>
                <w:rFonts w:ascii="Times New Roman"/>
                <w:b w:val="false"/>
                <w:i w:val="false"/>
                <w:color w:val="000000"/>
                <w:sz w:val="20"/>
              </w:rPr>
              <w:t>
101,9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бұлақтың бастаулары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05-072-073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Поперечная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Лог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 Ключ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355,1142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Балықтыбұлақ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Тарлаулы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Қаршалы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270,8799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Арасанқоба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364,9411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Көкқараөзек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288,7619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Қара-Қоба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334,2194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3437,5941</w:t>
            </w:r>
          </w:p>
          <w:p>
            <w:pPr>
              <w:spacing w:after="20"/>
              <w:ind w:left="20"/>
              <w:jc w:val="both"/>
            </w:pPr>
            <w:r>
              <w:rPr>
                <w:rFonts w:ascii="Times New Roman"/>
                <w:b w:val="false"/>
                <w:i w:val="false"/>
                <w:color w:val="000000"/>
                <w:sz w:val="20"/>
              </w:rPr>
              <w:t>
1606,5942</w:t>
            </w:r>
          </w:p>
          <w:p>
            <w:pPr>
              <w:spacing w:after="20"/>
              <w:ind w:left="20"/>
              <w:jc w:val="both"/>
            </w:pPr>
            <w:r>
              <w:rPr>
                <w:rFonts w:ascii="Times New Roman"/>
                <w:b w:val="false"/>
                <w:i w:val="false"/>
                <w:color w:val="000000"/>
                <w:sz w:val="20"/>
              </w:rPr>
              <w:t>
1671,9946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371,8281</w:t>
            </w:r>
          </w:p>
          <w:p>
            <w:pPr>
              <w:spacing w:after="20"/>
              <w:ind w:left="20"/>
              <w:jc w:val="both"/>
            </w:pPr>
            <w:r>
              <w:rPr>
                <w:rFonts w:ascii="Times New Roman"/>
                <w:b w:val="false"/>
                <w:i w:val="false"/>
                <w:color w:val="000000"/>
                <w:sz w:val="20"/>
              </w:rPr>
              <w:t>
153,6668</w:t>
            </w:r>
          </w:p>
          <w:p>
            <w:pPr>
              <w:spacing w:after="20"/>
              <w:ind w:left="20"/>
              <w:jc w:val="both"/>
            </w:pPr>
            <w:r>
              <w:rPr>
                <w:rFonts w:ascii="Times New Roman"/>
                <w:b w:val="false"/>
                <w:i w:val="false"/>
                <w:color w:val="000000"/>
                <w:sz w:val="20"/>
              </w:rPr>
              <w:t>
182,5475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Теректі өзеніндегі</w:t>
            </w:r>
          </w:p>
          <w:p>
            <w:pPr>
              <w:spacing w:after="20"/>
              <w:ind w:left="20"/>
              <w:jc w:val="both"/>
            </w:pPr>
            <w:r>
              <w:rPr>
                <w:rFonts w:ascii="Times New Roman"/>
                <w:b w:val="false"/>
                <w:i w:val="false"/>
                <w:color w:val="000000"/>
                <w:sz w:val="20"/>
              </w:rPr>
              <w:t>
су қоймасы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Кара-Қоба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2108,4342</w:t>
            </w:r>
          </w:p>
          <w:p>
            <w:pPr>
              <w:spacing w:after="20"/>
              <w:ind w:left="20"/>
              <w:jc w:val="both"/>
            </w:pPr>
            <w:r>
              <w:rPr>
                <w:rFonts w:ascii="Times New Roman"/>
                <w:b w:val="false"/>
                <w:i w:val="false"/>
                <w:color w:val="000000"/>
                <w:sz w:val="20"/>
              </w:rPr>
              <w:t>
144,8632</w:t>
            </w:r>
          </w:p>
          <w:p>
            <w:pPr>
              <w:spacing w:after="20"/>
              <w:ind w:left="20"/>
              <w:jc w:val="both"/>
            </w:pPr>
            <w:r>
              <w:rPr>
                <w:rFonts w:ascii="Times New Roman"/>
                <w:b w:val="false"/>
                <w:i w:val="false"/>
                <w:color w:val="000000"/>
                <w:sz w:val="20"/>
              </w:rPr>
              <w:t>
1963,571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152,6619</w:t>
            </w:r>
          </w:p>
          <w:p>
            <w:pPr>
              <w:spacing w:after="20"/>
              <w:ind w:left="20"/>
              <w:jc w:val="both"/>
            </w:pPr>
            <w:r>
              <w:rPr>
                <w:rFonts w:ascii="Times New Roman"/>
                <w:b w:val="false"/>
                <w:i w:val="false"/>
                <w:color w:val="000000"/>
                <w:sz w:val="20"/>
              </w:rPr>
              <w:t>
17,0821</w:t>
            </w:r>
          </w:p>
          <w:p>
            <w:pPr>
              <w:spacing w:after="20"/>
              <w:ind w:left="20"/>
              <w:jc w:val="both"/>
            </w:pPr>
            <w:r>
              <w:rPr>
                <w:rFonts w:ascii="Times New Roman"/>
                <w:b w:val="false"/>
                <w:i w:val="false"/>
                <w:color w:val="000000"/>
                <w:sz w:val="20"/>
              </w:rPr>
              <w:t>
135,5798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Такыр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7569,5856</w:t>
            </w:r>
          </w:p>
          <w:p>
            <w:pPr>
              <w:spacing w:after="20"/>
              <w:ind w:left="20"/>
              <w:jc w:val="both"/>
            </w:pPr>
            <w:r>
              <w:rPr>
                <w:rFonts w:ascii="Times New Roman"/>
                <w:b w:val="false"/>
                <w:i w:val="false"/>
                <w:color w:val="000000"/>
                <w:sz w:val="20"/>
              </w:rPr>
              <w:t>
3689,7615</w:t>
            </w:r>
          </w:p>
          <w:p>
            <w:pPr>
              <w:spacing w:after="20"/>
              <w:ind w:left="20"/>
              <w:jc w:val="both"/>
            </w:pPr>
            <w:r>
              <w:rPr>
                <w:rFonts w:ascii="Times New Roman"/>
                <w:b w:val="false"/>
                <w:i w:val="false"/>
                <w:color w:val="000000"/>
                <w:sz w:val="20"/>
              </w:rPr>
              <w:t>
3879,8241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863,9432</w:t>
            </w:r>
          </w:p>
          <w:p>
            <w:pPr>
              <w:spacing w:after="20"/>
              <w:ind w:left="20"/>
              <w:jc w:val="both"/>
            </w:pPr>
            <w:r>
              <w:rPr>
                <w:rFonts w:ascii="Times New Roman"/>
                <w:b w:val="false"/>
                <w:i w:val="false"/>
                <w:color w:val="000000"/>
                <w:sz w:val="20"/>
              </w:rPr>
              <w:t>
423,2524</w:t>
            </w:r>
          </w:p>
          <w:p>
            <w:pPr>
              <w:spacing w:after="20"/>
              <w:ind w:left="20"/>
              <w:jc w:val="both"/>
            </w:pPr>
            <w:r>
              <w:rPr>
                <w:rFonts w:ascii="Times New Roman"/>
                <w:b w:val="false"/>
                <w:i w:val="false"/>
                <w:color w:val="000000"/>
                <w:sz w:val="20"/>
              </w:rPr>
              <w:t>
440,6908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Қарашат бұлағы</w:t>
            </w:r>
          </w:p>
          <w:p>
            <w:pPr>
              <w:spacing w:after="20"/>
              <w:ind w:left="20"/>
              <w:jc w:val="both"/>
            </w:pPr>
            <w:r>
              <w:rPr>
                <w:rFonts w:ascii="Times New Roman"/>
                <w:b w:val="false"/>
                <w:i w:val="false"/>
                <w:color w:val="000000"/>
                <w:sz w:val="20"/>
              </w:rPr>
              <w:t>
(№ 2 атауы жоқ)</w:t>
            </w:r>
          </w:p>
          <w:p>
            <w:pPr>
              <w:spacing w:after="20"/>
              <w:ind w:left="20"/>
              <w:jc w:val="both"/>
            </w:pPr>
            <w:r>
              <w:rPr>
                <w:rFonts w:ascii="Times New Roman"/>
                <w:b w:val="false"/>
                <w:i w:val="false"/>
                <w:color w:val="000000"/>
                <w:sz w:val="20"/>
              </w:rPr>
              <w:t>
арна бұру каналы және</w:t>
            </w:r>
          </w:p>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Марқакөл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52,44</w:t>
            </w:r>
          </w:p>
          <w:p>
            <w:pPr>
              <w:spacing w:after="20"/>
              <w:ind w:left="20"/>
              <w:jc w:val="both"/>
            </w:pPr>
            <w:r>
              <w:rPr>
                <w:rFonts w:ascii="Times New Roman"/>
                <w:b w:val="false"/>
                <w:i w:val="false"/>
                <w:color w:val="000000"/>
                <w:sz w:val="20"/>
              </w:rPr>
              <w:t>
54,54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6,57</w:t>
            </w:r>
          </w:p>
          <w:p>
            <w:pPr>
              <w:spacing w:after="20"/>
              <w:ind w:left="20"/>
              <w:jc w:val="both"/>
            </w:pPr>
            <w:r>
              <w:rPr>
                <w:rFonts w:ascii="Times New Roman"/>
                <w:b w:val="false"/>
                <w:i w:val="false"/>
                <w:color w:val="000000"/>
                <w:sz w:val="20"/>
              </w:rPr>
              <w:t>
6,56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Тайбота (Табота)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Қайыңдыбұлақ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104,05</w:t>
            </w:r>
          </w:p>
          <w:p>
            <w:pPr>
              <w:spacing w:after="20"/>
              <w:ind w:left="20"/>
              <w:jc w:val="both"/>
            </w:pPr>
            <w:r>
              <w:rPr>
                <w:rFonts w:ascii="Times New Roman"/>
                <w:b w:val="false"/>
                <w:i w:val="false"/>
                <w:color w:val="000000"/>
                <w:sz w:val="20"/>
              </w:rPr>
              <w:t>
136,7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 саласы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өзенінің салалары</w:t>
            </w:r>
          </w:p>
          <w:p>
            <w:pPr>
              <w:spacing w:after="20"/>
              <w:ind w:left="20"/>
              <w:jc w:val="both"/>
            </w:pPr>
            <w:r>
              <w:rPr>
                <w:rFonts w:ascii="Times New Roman"/>
                <w:b w:val="false"/>
                <w:i w:val="false"/>
                <w:color w:val="000000"/>
                <w:sz w:val="20"/>
              </w:rPr>
              <w:t>
№ 5-№8 атауы жоқ бұлақтар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w:t>
            </w:r>
          </w:p>
          <w:p>
            <w:pPr>
              <w:spacing w:after="20"/>
              <w:ind w:left="20"/>
              <w:jc w:val="both"/>
            </w:pPr>
            <w:r>
              <w:rPr>
                <w:rFonts w:ascii="Times New Roman"/>
                <w:b w:val="false"/>
                <w:i w:val="false"/>
                <w:color w:val="000000"/>
                <w:sz w:val="20"/>
              </w:rPr>
              <w:t>
аумағындағы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Балақалжыр өзені және оның кіші салалары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Қалжыр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 ауылы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көлі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05-244-040 және 05-244-051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326,1</w:t>
            </w:r>
          </w:p>
          <w:p>
            <w:pPr>
              <w:spacing w:after="20"/>
              <w:ind w:left="20"/>
              <w:jc w:val="both"/>
            </w:pPr>
            <w:r>
              <w:rPr>
                <w:rFonts w:ascii="Times New Roman"/>
                <w:b w:val="false"/>
                <w:i w:val="false"/>
                <w:color w:val="000000"/>
                <w:sz w:val="20"/>
              </w:rPr>
              <w:t>
413,4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21,7</w:t>
            </w:r>
          </w:p>
          <w:p>
            <w:pPr>
              <w:spacing w:after="20"/>
              <w:ind w:left="20"/>
              <w:jc w:val="both"/>
            </w:pPr>
            <w:r>
              <w:rPr>
                <w:rFonts w:ascii="Times New Roman"/>
                <w:b w:val="false"/>
                <w:i w:val="false"/>
                <w:color w:val="000000"/>
                <w:sz w:val="20"/>
              </w:rPr>
              <w:t>
17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Қоншубай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169,8</w:t>
            </w:r>
          </w:p>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Аюқашқан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180,8</w:t>
            </w:r>
          </w:p>
          <w:p>
            <w:pPr>
              <w:spacing w:after="20"/>
              <w:ind w:left="20"/>
              <w:jc w:val="both"/>
            </w:pPr>
            <w:r>
              <w:rPr>
                <w:rFonts w:ascii="Times New Roman"/>
                <w:b w:val="false"/>
                <w:i w:val="false"/>
                <w:color w:val="000000"/>
                <w:sz w:val="20"/>
              </w:rPr>
              <w:t>
165,3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356,1</w:t>
            </w:r>
          </w:p>
          <w:p>
            <w:pPr>
              <w:spacing w:after="20"/>
              <w:ind w:left="20"/>
              <w:jc w:val="both"/>
            </w:pPr>
            <w:r>
              <w:rPr>
                <w:rFonts w:ascii="Times New Roman"/>
                <w:b w:val="false"/>
                <w:i w:val="false"/>
                <w:color w:val="000000"/>
                <w:sz w:val="20"/>
              </w:rPr>
              <w:t>
207,1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29,5</w:t>
            </w:r>
          </w:p>
          <w:p>
            <w:pPr>
              <w:spacing w:after="20"/>
              <w:ind w:left="20"/>
              <w:jc w:val="both"/>
            </w:pPr>
            <w:r>
              <w:rPr>
                <w:rFonts w:ascii="Times New Roman"/>
                <w:b w:val="false"/>
                <w:i w:val="false"/>
                <w:color w:val="000000"/>
                <w:sz w:val="20"/>
              </w:rPr>
              <w:t>
40,6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518,2</w:t>
            </w:r>
          </w:p>
          <w:p>
            <w:pPr>
              <w:spacing w:after="20"/>
              <w:ind w:left="20"/>
              <w:jc w:val="both"/>
            </w:pPr>
            <w:r>
              <w:rPr>
                <w:rFonts w:ascii="Times New Roman"/>
                <w:b w:val="false"/>
                <w:i w:val="false"/>
                <w:color w:val="000000"/>
                <w:sz w:val="20"/>
              </w:rPr>
              <w:t>
431,2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Топольки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177</w:t>
            </w:r>
          </w:p>
          <w:p>
            <w:pPr>
              <w:spacing w:after="20"/>
              <w:ind w:left="20"/>
              <w:jc w:val="both"/>
            </w:pPr>
            <w:r>
              <w:rPr>
                <w:rFonts w:ascii="Times New Roman"/>
                <w:b w:val="false"/>
                <w:i w:val="false"/>
                <w:color w:val="000000"/>
                <w:sz w:val="20"/>
              </w:rPr>
              <w:t>
195,8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42,4</w:t>
            </w:r>
          </w:p>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81,7</w:t>
            </w:r>
          </w:p>
          <w:p>
            <w:pPr>
              <w:spacing w:after="20"/>
              <w:ind w:left="20"/>
              <w:jc w:val="both"/>
            </w:pPr>
            <w:r>
              <w:rPr>
                <w:rFonts w:ascii="Times New Roman"/>
                <w:b w:val="false"/>
                <w:i w:val="false"/>
                <w:color w:val="000000"/>
                <w:sz w:val="20"/>
              </w:rPr>
              <w:t>
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83,1</w:t>
            </w:r>
          </w:p>
          <w:p>
            <w:pPr>
              <w:spacing w:after="20"/>
              <w:ind w:left="20"/>
              <w:jc w:val="both"/>
            </w:pPr>
            <w:r>
              <w:rPr>
                <w:rFonts w:ascii="Times New Roman"/>
                <w:b w:val="false"/>
                <w:i w:val="false"/>
                <w:color w:val="000000"/>
                <w:sz w:val="20"/>
              </w:rPr>
              <w:t>
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Аксенов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417,8</w:t>
            </w:r>
          </w:p>
          <w:p>
            <w:pPr>
              <w:spacing w:after="20"/>
              <w:ind w:left="20"/>
              <w:jc w:val="both"/>
            </w:pPr>
            <w:r>
              <w:rPr>
                <w:rFonts w:ascii="Times New Roman"/>
                <w:b w:val="false"/>
                <w:i w:val="false"/>
                <w:color w:val="000000"/>
                <w:sz w:val="20"/>
              </w:rPr>
              <w:t>
307,3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w:t>
            </w:r>
          </w:p>
          <w:p>
            <w:pPr>
              <w:spacing w:after="20"/>
              <w:ind w:left="20"/>
              <w:jc w:val="both"/>
            </w:pPr>
            <w:r>
              <w:rPr>
                <w:rFonts w:ascii="Times New Roman"/>
                <w:b w:val="false"/>
                <w:i w:val="false"/>
                <w:color w:val="000000"/>
                <w:sz w:val="20"/>
              </w:rPr>
              <w:t>
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Капрли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260-335</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Құлынжон ауылынан оңтүстік-шығысқа қарай</w:t>
            </w:r>
          </w:p>
          <w:p>
            <w:pPr>
              <w:spacing w:after="20"/>
              <w:ind w:left="20"/>
              <w:jc w:val="both"/>
            </w:pPr>
            <w:r>
              <w:rPr>
                <w:rFonts w:ascii="Times New Roman"/>
                <w:b w:val="false"/>
                <w:i w:val="false"/>
                <w:color w:val="000000"/>
                <w:sz w:val="20"/>
              </w:rPr>
              <w:t>
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Казнаковка көлі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Палатцы ауылына қарама-қарсы 1690+00 ДК-ден 1707-17-ге дейінгі учаскеде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Казнаковка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Құлынжол ауылынан оңтүстік-шығысқа қарай</w:t>
            </w:r>
          </w:p>
          <w:p>
            <w:pPr>
              <w:spacing w:after="20"/>
              <w:ind w:left="20"/>
              <w:jc w:val="both"/>
            </w:pPr>
            <w:r>
              <w:rPr>
                <w:rFonts w:ascii="Times New Roman"/>
                <w:b w:val="false"/>
                <w:i w:val="false"/>
                <w:color w:val="000000"/>
                <w:sz w:val="20"/>
              </w:rPr>
              <w:t>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Қараөткел ауылынан оңтүстікке қарай 2,1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729,1939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жол-құрылыс басқармасының"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45,2312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4,8116</w:t>
            </w:r>
          </w:p>
          <w:p>
            <w:pPr>
              <w:spacing w:after="20"/>
              <w:ind w:left="20"/>
              <w:jc w:val="both"/>
            </w:pPr>
            <w:r>
              <w:rPr>
                <w:rFonts w:ascii="Times New Roman"/>
                <w:b w:val="false"/>
                <w:i w:val="false"/>
                <w:color w:val="000000"/>
                <w:sz w:val="20"/>
              </w:rPr>
              <w:t>
5,2148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p>
            <w:pPr>
              <w:spacing w:after="20"/>
              <w:ind w:left="20"/>
              <w:jc w:val="both"/>
            </w:pPr>
            <w:r>
              <w:rPr>
                <w:rFonts w:ascii="Times New Roman"/>
                <w:b w:val="false"/>
                <w:i w:val="false"/>
                <w:color w:val="000000"/>
                <w:sz w:val="20"/>
              </w:rPr>
              <w:t>
оң жақ ағысы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05-334-026-095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p>
            <w:pPr>
              <w:spacing w:after="20"/>
              <w:ind w:left="20"/>
              <w:jc w:val="both"/>
            </w:pPr>
            <w:r>
              <w:rPr>
                <w:rFonts w:ascii="Times New Roman"/>
                <w:b w:val="false"/>
                <w:i w:val="false"/>
                <w:color w:val="000000"/>
                <w:sz w:val="20"/>
              </w:rPr>
              <w:t>
сол жақ ағысы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Тассай өзені</w:t>
            </w:r>
          </w:p>
          <w:p>
            <w:pPr>
              <w:spacing w:after="20"/>
              <w:ind w:left="20"/>
              <w:jc w:val="both"/>
            </w:pPr>
            <w:r>
              <w:rPr>
                <w:rFonts w:ascii="Times New Roman"/>
                <w:b w:val="false"/>
                <w:i w:val="false"/>
                <w:color w:val="000000"/>
                <w:sz w:val="20"/>
              </w:rPr>
              <w:t>
сол жақ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100-150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p>
            <w:pPr>
              <w:spacing w:after="20"/>
              <w:ind w:left="20"/>
              <w:jc w:val="both"/>
            </w:pPr>
            <w:r>
              <w:rPr>
                <w:rFonts w:ascii="Times New Roman"/>
                <w:b w:val="false"/>
                <w:i w:val="false"/>
                <w:color w:val="000000"/>
                <w:sz w:val="20"/>
              </w:rPr>
              <w:t>
оң жақ жағалау</w:t>
            </w:r>
          </w:p>
          <w:p>
            <w:pPr>
              <w:spacing w:after="20"/>
              <w:ind w:left="20"/>
              <w:jc w:val="both"/>
            </w:pPr>
            <w:r>
              <w:rPr>
                <w:rFonts w:ascii="Times New Roman"/>
                <w:b w:val="false"/>
                <w:i w:val="false"/>
                <w:color w:val="000000"/>
                <w:sz w:val="20"/>
              </w:rPr>
              <w:t>
сол жақ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1,5395</w:t>
            </w:r>
          </w:p>
          <w:p>
            <w:pPr>
              <w:spacing w:after="20"/>
              <w:ind w:left="20"/>
              <w:jc w:val="both"/>
            </w:pPr>
            <w:r>
              <w:rPr>
                <w:rFonts w:ascii="Times New Roman"/>
                <w:b w:val="false"/>
                <w:i w:val="false"/>
                <w:color w:val="000000"/>
                <w:sz w:val="20"/>
              </w:rPr>
              <w:t>
5,7421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0,5152</w:t>
            </w:r>
          </w:p>
          <w:p>
            <w:pPr>
              <w:spacing w:after="20"/>
              <w:ind w:left="20"/>
              <w:jc w:val="both"/>
            </w:pPr>
            <w:r>
              <w:rPr>
                <w:rFonts w:ascii="Times New Roman"/>
                <w:b w:val="false"/>
                <w:i w:val="false"/>
                <w:color w:val="000000"/>
                <w:sz w:val="20"/>
              </w:rPr>
              <w:t>
0,5261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103-110</w:t>
            </w:r>
          </w:p>
          <w:p>
            <w:pPr>
              <w:spacing w:after="20"/>
              <w:ind w:left="20"/>
              <w:jc w:val="both"/>
            </w:pPr>
            <w:r>
              <w:rPr>
                <w:rFonts w:ascii="Times New Roman"/>
                <w:b w:val="false"/>
                <w:i w:val="false"/>
                <w:color w:val="000000"/>
                <w:sz w:val="20"/>
              </w:rPr>
              <w:t>
807-630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Ақмырза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807-630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Жуандық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05-334-052-508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68-208</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канал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Ешкібай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05-334-051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Ешкібай бұлағының саласы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05-334-037 және 05-334-038</w:t>
            </w:r>
          </w:p>
          <w:p>
            <w:pPr>
              <w:spacing w:after="20"/>
              <w:ind w:left="20"/>
              <w:jc w:val="both"/>
            </w:pPr>
            <w:r>
              <w:rPr>
                <w:rFonts w:ascii="Times New Roman"/>
                <w:b w:val="false"/>
                <w:i w:val="false"/>
                <w:color w:val="000000"/>
                <w:sz w:val="20"/>
              </w:rPr>
              <w:t>
есептік кварталы аумағында Құлынжол ауылынан батысқа қарай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75-258**</w:t>
            </w:r>
          </w:p>
          <w:p>
            <w:pPr>
              <w:spacing w:after="20"/>
              <w:ind w:left="20"/>
              <w:jc w:val="both"/>
            </w:pPr>
            <w:r>
              <w:rPr>
                <w:rFonts w:ascii="Times New Roman"/>
                <w:b w:val="false"/>
                <w:i w:val="false"/>
                <w:color w:val="000000"/>
                <w:sz w:val="20"/>
              </w:rPr>
              <w:t>
139-298**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өзенінің тармағы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өзенінің саласы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Құлынжүн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кен орны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9794,2183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3144,5465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Ортаұласты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05-078-006 және 05-078-009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189,1</w:t>
            </w:r>
          </w:p>
          <w:p>
            <w:pPr>
              <w:spacing w:after="20"/>
              <w:ind w:left="20"/>
              <w:jc w:val="both"/>
            </w:pPr>
            <w:r>
              <w:rPr>
                <w:rFonts w:ascii="Times New Roman"/>
                <w:b w:val="false"/>
                <w:i w:val="false"/>
                <w:color w:val="000000"/>
                <w:sz w:val="20"/>
              </w:rPr>
              <w:t>
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33,4</w:t>
            </w:r>
          </w:p>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145,6</w:t>
            </w:r>
          </w:p>
          <w:p>
            <w:pPr>
              <w:spacing w:after="20"/>
              <w:ind w:left="20"/>
              <w:jc w:val="both"/>
            </w:pPr>
            <w:r>
              <w:rPr>
                <w:rFonts w:ascii="Times New Roman"/>
                <w:b w:val="false"/>
                <w:i w:val="false"/>
                <w:color w:val="000000"/>
                <w:sz w:val="20"/>
              </w:rPr>
              <w:t>
134,7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25,6</w:t>
            </w:r>
          </w:p>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Қызылкесек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73,5</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Қаратоған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Қандысу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05-078-006, 05-078-018 және 05-078-024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Құрайлы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6,1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Тайжүзген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ауылынан оңтүстік-батысқа қарай 19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 арығы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05-078-018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Тайжүзген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ауылынан солтүстік-батысқа қарай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Қарағанжыра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05-078-016, 05-078-018</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37,1</w:t>
            </w:r>
          </w:p>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100-311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205,3</w:t>
            </w:r>
          </w:p>
          <w:p>
            <w:pPr>
              <w:spacing w:after="20"/>
              <w:ind w:left="20"/>
              <w:jc w:val="both"/>
            </w:pPr>
            <w:r>
              <w:rPr>
                <w:rFonts w:ascii="Times New Roman"/>
                <w:b w:val="false"/>
                <w:i w:val="false"/>
                <w:color w:val="000000"/>
                <w:sz w:val="20"/>
              </w:rPr>
              <w:t>
346,3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Қыстаубайтоған арығы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88,4</w:t>
            </w:r>
          </w:p>
          <w:p>
            <w:pPr>
              <w:spacing w:after="20"/>
              <w:ind w:left="20"/>
              <w:jc w:val="both"/>
            </w:pPr>
            <w:r>
              <w:rPr>
                <w:rFonts w:ascii="Times New Roman"/>
                <w:b w:val="false"/>
                <w:i w:val="false"/>
                <w:color w:val="000000"/>
                <w:sz w:val="20"/>
              </w:rPr>
              <w:t>
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Тайжүзген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 "ИВЕГА"</w:t>
            </w:r>
          </w:p>
          <w:p>
            <w:pPr>
              <w:spacing w:after="20"/>
              <w:ind w:left="20"/>
              <w:jc w:val="both"/>
            </w:pPr>
            <w:r>
              <w:rPr>
                <w:rFonts w:ascii="Times New Roman"/>
                <w:b w:val="false"/>
                <w:i w:val="false"/>
                <w:color w:val="000000"/>
                <w:sz w:val="20"/>
              </w:rPr>
              <w:t>
жер учаскесінің қиылыс бұрышында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26,8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Тоғым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352-470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146,4</w:t>
            </w:r>
          </w:p>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39,6</w:t>
            </w:r>
          </w:p>
          <w:p>
            <w:pPr>
              <w:spacing w:after="20"/>
              <w:ind w:left="20"/>
              <w:jc w:val="both"/>
            </w:pPr>
            <w:r>
              <w:rPr>
                <w:rFonts w:ascii="Times New Roman"/>
                <w:b w:val="false"/>
                <w:i w:val="false"/>
                <w:color w:val="000000"/>
                <w:sz w:val="20"/>
              </w:rPr>
              <w:t>
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Бесбастау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122,7</w:t>
            </w:r>
          </w:p>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420-470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Шалақбұлақ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16,2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193,69</w:t>
            </w:r>
          </w:p>
          <w:p>
            <w:pPr>
              <w:spacing w:after="20"/>
              <w:ind w:left="20"/>
              <w:jc w:val="both"/>
            </w:pPr>
            <w:r>
              <w:rPr>
                <w:rFonts w:ascii="Times New Roman"/>
                <w:b w:val="false"/>
                <w:i w:val="false"/>
                <w:color w:val="000000"/>
                <w:sz w:val="20"/>
              </w:rPr>
              <w:t>
123,48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13,03</w:t>
            </w:r>
          </w:p>
          <w:p>
            <w:pPr>
              <w:spacing w:after="20"/>
              <w:ind w:left="20"/>
              <w:jc w:val="both"/>
            </w:pPr>
            <w:r>
              <w:rPr>
                <w:rFonts w:ascii="Times New Roman"/>
                <w:b w:val="false"/>
                <w:i w:val="false"/>
                <w:color w:val="000000"/>
                <w:sz w:val="20"/>
              </w:rPr>
              <w:t>
14,28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86-718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8,5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76,53</w:t>
            </w:r>
          </w:p>
          <w:p>
            <w:pPr>
              <w:spacing w:after="20"/>
              <w:ind w:left="20"/>
              <w:jc w:val="both"/>
            </w:pPr>
            <w:r>
              <w:rPr>
                <w:rFonts w:ascii="Times New Roman"/>
                <w:b w:val="false"/>
                <w:i w:val="false"/>
                <w:color w:val="000000"/>
                <w:sz w:val="20"/>
              </w:rPr>
              <w:t>
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16,83</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71,7</w:t>
            </w:r>
          </w:p>
          <w:p>
            <w:pPr>
              <w:spacing w:after="20"/>
              <w:ind w:left="20"/>
              <w:jc w:val="both"/>
            </w:pPr>
            <w:r>
              <w:rPr>
                <w:rFonts w:ascii="Times New Roman"/>
                <w:b w:val="false"/>
                <w:i w:val="false"/>
                <w:color w:val="000000"/>
                <w:sz w:val="20"/>
              </w:rPr>
              <w:t>
41,91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300-500</w:t>
            </w:r>
          </w:p>
          <w:p>
            <w:pPr>
              <w:spacing w:after="20"/>
              <w:ind w:left="20"/>
              <w:jc w:val="both"/>
            </w:pPr>
            <w:r>
              <w:rPr>
                <w:rFonts w:ascii="Times New Roman"/>
                <w:b w:val="false"/>
                <w:i w:val="false"/>
                <w:color w:val="000000"/>
                <w:sz w:val="20"/>
              </w:rPr>
              <w:t>
60-500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ауылынан оңтүстік-шығысқа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200,1</w:t>
            </w:r>
          </w:p>
          <w:p>
            <w:pPr>
              <w:spacing w:after="20"/>
              <w:ind w:left="20"/>
              <w:jc w:val="both"/>
            </w:pPr>
            <w:r>
              <w:rPr>
                <w:rFonts w:ascii="Times New Roman"/>
                <w:b w:val="false"/>
                <w:i w:val="false"/>
                <w:color w:val="000000"/>
                <w:sz w:val="20"/>
              </w:rPr>
              <w:t>
198,6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50,3</w:t>
            </w:r>
          </w:p>
          <w:p>
            <w:pPr>
              <w:spacing w:after="20"/>
              <w:ind w:left="20"/>
              <w:jc w:val="both"/>
            </w:pPr>
            <w:r>
              <w:rPr>
                <w:rFonts w:ascii="Times New Roman"/>
                <w:b w:val="false"/>
                <w:i w:val="false"/>
                <w:color w:val="000000"/>
                <w:sz w:val="20"/>
              </w:rPr>
              <w:t>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97,6</w:t>
            </w:r>
          </w:p>
          <w:p>
            <w:pPr>
              <w:spacing w:after="20"/>
              <w:ind w:left="20"/>
              <w:jc w:val="both"/>
            </w:pPr>
            <w:r>
              <w:rPr>
                <w:rFonts w:ascii="Times New Roman"/>
                <w:b w:val="false"/>
                <w:i w:val="false"/>
                <w:color w:val="000000"/>
                <w:sz w:val="20"/>
              </w:rPr>
              <w:t>
238,8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Талдыайрық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170-420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105,3</w:t>
            </w:r>
          </w:p>
          <w:p>
            <w:pPr>
              <w:spacing w:after="20"/>
              <w:ind w:left="20"/>
              <w:jc w:val="both"/>
            </w:pPr>
            <w:r>
              <w:rPr>
                <w:rFonts w:ascii="Times New Roman"/>
                <w:b w:val="false"/>
                <w:i w:val="false"/>
                <w:color w:val="000000"/>
                <w:sz w:val="20"/>
              </w:rPr>
              <w:t>
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350-370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180-230</w:t>
            </w:r>
          </w:p>
          <w:p>
            <w:pPr>
              <w:spacing w:after="20"/>
              <w:ind w:left="20"/>
              <w:jc w:val="both"/>
            </w:pPr>
            <w:r>
              <w:rPr>
                <w:rFonts w:ascii="Times New Roman"/>
                <w:b w:val="false"/>
                <w:i w:val="false"/>
                <w:color w:val="000000"/>
                <w:sz w:val="20"/>
              </w:rPr>
              <w:t>
350-370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180-230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34,3</w:t>
            </w:r>
          </w:p>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250-270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21,3</w:t>
            </w:r>
          </w:p>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8,8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Қанжығабұлақ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Мырзат ауылынан шығысқа қарай 4,4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жерлері бар батпақты учаске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111-338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28,5</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108-190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Маралушка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Огневка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125,8</w:t>
            </w:r>
          </w:p>
          <w:p>
            <w:pPr>
              <w:spacing w:after="20"/>
              <w:ind w:left="20"/>
              <w:jc w:val="both"/>
            </w:pPr>
            <w:r>
              <w:rPr>
                <w:rFonts w:ascii="Times New Roman"/>
                <w:b w:val="false"/>
                <w:i w:val="false"/>
                <w:color w:val="000000"/>
                <w:sz w:val="20"/>
              </w:rPr>
              <w:t>
54,4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320-400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Бозанбай ауылы, "Quazar Energy" жауапкершілігі шектеулі серіктестік лицензияланған аумбұлағың шекарасында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Бердібай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Қойшыбай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Бутагора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Топтал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384-500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Дресвянка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05-079-061, 05-079-057,</w:t>
            </w:r>
          </w:p>
          <w:p>
            <w:pPr>
              <w:spacing w:after="20"/>
              <w:ind w:left="20"/>
              <w:jc w:val="both"/>
            </w:pPr>
            <w:r>
              <w:rPr>
                <w:rFonts w:ascii="Times New Roman"/>
                <w:b w:val="false"/>
                <w:i w:val="false"/>
                <w:color w:val="000000"/>
                <w:sz w:val="20"/>
              </w:rPr>
              <w:t>
05-079-045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1598,7</w:t>
            </w:r>
          </w:p>
          <w:p>
            <w:pPr>
              <w:spacing w:after="20"/>
              <w:ind w:left="20"/>
              <w:jc w:val="both"/>
            </w:pPr>
            <w:r>
              <w:rPr>
                <w:rFonts w:ascii="Times New Roman"/>
                <w:b w:val="false"/>
                <w:i w:val="false"/>
                <w:color w:val="000000"/>
                <w:sz w:val="20"/>
              </w:rPr>
              <w:t>
1762,7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177,9</w:t>
            </w:r>
          </w:p>
          <w:p>
            <w:pPr>
              <w:spacing w:after="20"/>
              <w:ind w:left="20"/>
              <w:jc w:val="both"/>
            </w:pPr>
            <w:r>
              <w:rPr>
                <w:rFonts w:ascii="Times New Roman"/>
                <w:b w:val="false"/>
                <w:i w:val="false"/>
                <w:color w:val="000000"/>
                <w:sz w:val="20"/>
              </w:rPr>
              <w:t>
220,5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612,4</w:t>
            </w:r>
          </w:p>
          <w:p>
            <w:pPr>
              <w:spacing w:after="20"/>
              <w:ind w:left="20"/>
              <w:jc w:val="both"/>
            </w:pPr>
            <w:r>
              <w:rPr>
                <w:rFonts w:ascii="Times New Roman"/>
                <w:b w:val="false"/>
                <w:i w:val="false"/>
                <w:color w:val="000000"/>
                <w:sz w:val="20"/>
              </w:rPr>
              <w:t>
594,6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64,4</w:t>
            </w:r>
          </w:p>
          <w:p>
            <w:pPr>
              <w:spacing w:after="20"/>
              <w:ind w:left="20"/>
              <w:jc w:val="both"/>
            </w:pPr>
            <w:r>
              <w:rPr>
                <w:rFonts w:ascii="Times New Roman"/>
                <w:b w:val="false"/>
                <w:i w:val="false"/>
                <w:color w:val="000000"/>
                <w:sz w:val="20"/>
              </w:rPr>
              <w:t>
96,3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Каменск су қоймасы</w:t>
            </w:r>
          </w:p>
          <w:p>
            <w:pPr>
              <w:spacing w:after="20"/>
              <w:ind w:left="20"/>
              <w:jc w:val="both"/>
            </w:pPr>
            <w:r>
              <w:rPr>
                <w:rFonts w:ascii="Times New Roman"/>
                <w:b w:val="false"/>
                <w:i w:val="false"/>
                <w:color w:val="000000"/>
                <w:sz w:val="20"/>
              </w:rPr>
              <w:t>
солтүстік, шығыс, батыс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256,3</w:t>
            </w:r>
          </w:p>
          <w:p>
            <w:pPr>
              <w:spacing w:after="20"/>
              <w:ind w:left="20"/>
              <w:jc w:val="both"/>
            </w:pPr>
            <w:r>
              <w:rPr>
                <w:rFonts w:ascii="Times New Roman"/>
                <w:b w:val="false"/>
                <w:i w:val="false"/>
                <w:color w:val="000000"/>
                <w:sz w:val="20"/>
              </w:rPr>
              <w:t>
514,7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42,3</w:t>
            </w:r>
          </w:p>
          <w:p>
            <w:pPr>
              <w:spacing w:after="20"/>
              <w:ind w:left="20"/>
              <w:jc w:val="both"/>
            </w:pPr>
            <w:r>
              <w:rPr>
                <w:rFonts w:ascii="Times New Roman"/>
                <w:b w:val="false"/>
                <w:i w:val="false"/>
                <w:color w:val="000000"/>
                <w:sz w:val="20"/>
              </w:rPr>
              <w:t>
57,1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Бозанбай ауылынан солтүстік-батысқа қарай</w:t>
            </w:r>
          </w:p>
          <w:p>
            <w:pPr>
              <w:spacing w:after="20"/>
              <w:ind w:left="20"/>
              <w:jc w:val="both"/>
            </w:pPr>
            <w:r>
              <w:rPr>
                <w:rFonts w:ascii="Times New Roman"/>
                <w:b w:val="false"/>
                <w:i w:val="false"/>
                <w:color w:val="000000"/>
                <w:sz w:val="20"/>
              </w:rPr>
              <w:t>
9,7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05-079-022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Ертенбұлақ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36,3</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340-500</w:t>
            </w:r>
          </w:p>
          <w:p>
            <w:pPr>
              <w:spacing w:after="20"/>
              <w:ind w:left="20"/>
              <w:jc w:val="both"/>
            </w:pPr>
            <w:r>
              <w:rPr>
                <w:rFonts w:ascii="Times New Roman"/>
                <w:b w:val="false"/>
                <w:i w:val="false"/>
                <w:color w:val="000000"/>
                <w:sz w:val="20"/>
              </w:rPr>
              <w:t>
130-500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120-500</w:t>
            </w:r>
          </w:p>
          <w:p>
            <w:pPr>
              <w:spacing w:after="20"/>
              <w:ind w:left="20"/>
              <w:jc w:val="both"/>
            </w:pPr>
            <w:r>
              <w:rPr>
                <w:rFonts w:ascii="Times New Roman"/>
                <w:b w:val="false"/>
                <w:i w:val="false"/>
                <w:color w:val="000000"/>
                <w:sz w:val="20"/>
              </w:rPr>
              <w:t>
250-500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учаске</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Бөкенбай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Майлысай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126,5</w:t>
            </w:r>
          </w:p>
          <w:p>
            <w:pPr>
              <w:spacing w:after="20"/>
              <w:ind w:left="20"/>
              <w:jc w:val="both"/>
            </w:pPr>
            <w:r>
              <w:rPr>
                <w:rFonts w:ascii="Times New Roman"/>
                <w:b w:val="false"/>
                <w:i w:val="false"/>
                <w:color w:val="000000"/>
                <w:sz w:val="20"/>
              </w:rPr>
              <w:t>
104,9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бұлағының бастаулары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56,7</w:t>
            </w:r>
          </w:p>
          <w:p>
            <w:pPr>
              <w:spacing w:after="20"/>
              <w:ind w:left="20"/>
              <w:jc w:val="both"/>
            </w:pPr>
            <w:r>
              <w:rPr>
                <w:rFonts w:ascii="Times New Roman"/>
                <w:b w:val="false"/>
                <w:i w:val="false"/>
                <w:color w:val="000000"/>
                <w:sz w:val="20"/>
              </w:rPr>
              <w:t>
56,9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ауылынан 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Бозанбай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05-079-022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21,4</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213-500</w:t>
            </w:r>
          </w:p>
          <w:p>
            <w:pPr>
              <w:spacing w:after="20"/>
              <w:ind w:left="20"/>
              <w:jc w:val="both"/>
            </w:pPr>
            <w:r>
              <w:rPr>
                <w:rFonts w:ascii="Times New Roman"/>
                <w:b w:val="false"/>
                <w:i w:val="false"/>
                <w:color w:val="000000"/>
                <w:sz w:val="20"/>
              </w:rPr>
              <w:t>
115-500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75-500</w:t>
            </w:r>
          </w:p>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160-500</w:t>
            </w:r>
          </w:p>
          <w:p>
            <w:pPr>
              <w:spacing w:after="20"/>
              <w:ind w:left="20"/>
              <w:jc w:val="both"/>
            </w:pPr>
            <w:r>
              <w:rPr>
                <w:rFonts w:ascii="Times New Roman"/>
                <w:b w:val="false"/>
                <w:i w:val="false"/>
                <w:color w:val="000000"/>
                <w:sz w:val="20"/>
              </w:rPr>
              <w:t>
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Қызылсу ауылынан оңтүстікке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203,1</w:t>
            </w:r>
          </w:p>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w:t>
            </w:r>
          </w:p>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25,3</w:t>
            </w:r>
          </w:p>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29,1</w:t>
            </w:r>
          </w:p>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41,9</w:t>
            </w:r>
          </w:p>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133,9</w:t>
            </w:r>
          </w:p>
          <w:p>
            <w:pPr>
              <w:spacing w:after="20"/>
              <w:ind w:left="20"/>
              <w:jc w:val="both"/>
            </w:pPr>
            <w:r>
              <w:rPr>
                <w:rFonts w:ascii="Times New Roman"/>
                <w:b w:val="false"/>
                <w:i w:val="false"/>
                <w:color w:val="000000"/>
                <w:sz w:val="20"/>
              </w:rPr>
              <w:t>
187,5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53,9</w:t>
            </w:r>
          </w:p>
          <w:p>
            <w:pPr>
              <w:spacing w:after="20"/>
              <w:ind w:left="20"/>
              <w:jc w:val="both"/>
            </w:pPr>
            <w:r>
              <w:rPr>
                <w:rFonts w:ascii="Times New Roman"/>
                <w:b w:val="false"/>
                <w:i w:val="false"/>
                <w:color w:val="000000"/>
                <w:sz w:val="20"/>
              </w:rPr>
              <w:t>
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121-500</w:t>
            </w:r>
          </w:p>
          <w:p>
            <w:pPr>
              <w:spacing w:after="20"/>
              <w:ind w:left="20"/>
              <w:jc w:val="both"/>
            </w:pPr>
            <w:r>
              <w:rPr>
                <w:rFonts w:ascii="Times New Roman"/>
                <w:b w:val="false"/>
                <w:i w:val="false"/>
                <w:color w:val="000000"/>
                <w:sz w:val="20"/>
              </w:rPr>
              <w:t>
112-500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71,2</w:t>
            </w:r>
          </w:p>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w:t>
            </w:r>
          </w:p>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114-355</w:t>
            </w:r>
          </w:p>
          <w:p>
            <w:pPr>
              <w:spacing w:after="20"/>
              <w:ind w:left="20"/>
              <w:jc w:val="both"/>
            </w:pPr>
            <w:r>
              <w:rPr>
                <w:rFonts w:ascii="Times New Roman"/>
                <w:b w:val="false"/>
                <w:i w:val="false"/>
                <w:color w:val="000000"/>
                <w:sz w:val="20"/>
              </w:rPr>
              <w:t>
353-500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34,9</w:t>
            </w:r>
          </w:p>
          <w:p>
            <w:pPr>
              <w:spacing w:after="20"/>
              <w:ind w:left="20"/>
              <w:jc w:val="both"/>
            </w:pPr>
            <w:r>
              <w:rPr>
                <w:rFonts w:ascii="Times New Roman"/>
                <w:b w:val="false"/>
                <w:i w:val="false"/>
                <w:color w:val="000000"/>
                <w:sz w:val="20"/>
              </w:rPr>
              <w:t>
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122-500</w:t>
            </w:r>
          </w:p>
          <w:p>
            <w:pPr>
              <w:spacing w:after="20"/>
              <w:ind w:left="20"/>
              <w:jc w:val="both"/>
            </w:pPr>
            <w:r>
              <w:rPr>
                <w:rFonts w:ascii="Times New Roman"/>
                <w:b w:val="false"/>
                <w:i w:val="false"/>
                <w:color w:val="000000"/>
                <w:sz w:val="20"/>
              </w:rPr>
              <w:t>
166-500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231-500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33,7</w:t>
            </w:r>
          </w:p>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145-500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34,8</w:t>
            </w:r>
          </w:p>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28,1</w:t>
            </w:r>
          </w:p>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ауылынан оңтүстік-шығысқа қарай</w:t>
            </w:r>
          </w:p>
          <w:p>
            <w:pPr>
              <w:spacing w:after="20"/>
              <w:ind w:left="20"/>
              <w:jc w:val="both"/>
            </w:pPr>
            <w:r>
              <w:rPr>
                <w:rFonts w:ascii="Times New Roman"/>
                <w:b w:val="false"/>
                <w:i w:val="false"/>
                <w:color w:val="000000"/>
                <w:sz w:val="20"/>
              </w:rPr>
              <w:t>
14,5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су қоймасы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Глубокое және Шемонаиха аудандарының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3722,2551</w:t>
            </w:r>
          </w:p>
          <w:p>
            <w:pPr>
              <w:spacing w:after="20"/>
              <w:ind w:left="20"/>
              <w:jc w:val="both"/>
            </w:pPr>
            <w:r>
              <w:rPr>
                <w:rFonts w:ascii="Times New Roman"/>
                <w:b w:val="false"/>
                <w:i w:val="false"/>
                <w:color w:val="000000"/>
                <w:sz w:val="20"/>
              </w:rPr>
              <w:t>
3884,7628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607,14</w:t>
            </w:r>
          </w:p>
          <w:p>
            <w:pPr>
              <w:spacing w:after="20"/>
              <w:ind w:left="20"/>
              <w:jc w:val="both"/>
            </w:pPr>
            <w:r>
              <w:rPr>
                <w:rFonts w:ascii="Times New Roman"/>
                <w:b w:val="false"/>
                <w:i w:val="false"/>
                <w:color w:val="000000"/>
                <w:sz w:val="20"/>
              </w:rPr>
              <w:t>
417,5005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209-3080</w:t>
            </w:r>
          </w:p>
          <w:p>
            <w:pPr>
              <w:spacing w:after="20"/>
              <w:ind w:left="20"/>
              <w:jc w:val="both"/>
            </w:pPr>
            <w:r>
              <w:rPr>
                <w:rFonts w:ascii="Times New Roman"/>
                <w:b w:val="false"/>
                <w:i w:val="false"/>
                <w:color w:val="000000"/>
                <w:sz w:val="20"/>
              </w:rPr>
              <w:t>
134-1064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Мырзат ауылынан шығысқа қарай 4,4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49,9</w:t>
            </w:r>
          </w:p>
          <w:p>
            <w:pPr>
              <w:spacing w:after="20"/>
              <w:ind w:left="20"/>
              <w:jc w:val="both"/>
            </w:pPr>
            <w:r>
              <w:rPr>
                <w:rFonts w:ascii="Times New Roman"/>
                <w:b w:val="false"/>
                <w:i w:val="false"/>
                <w:color w:val="000000"/>
                <w:sz w:val="20"/>
              </w:rPr>
              <w:t>
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157,4-500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Мырзат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131,3</w:t>
            </w:r>
          </w:p>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Поперечный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15,6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ауылынан солтүстікке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Қапыбай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150-500</w:t>
            </w:r>
          </w:p>
          <w:p>
            <w:pPr>
              <w:spacing w:after="20"/>
              <w:ind w:left="20"/>
              <w:jc w:val="both"/>
            </w:pPr>
            <w:r>
              <w:rPr>
                <w:rFonts w:ascii="Times New Roman"/>
                <w:b w:val="false"/>
                <w:i w:val="false"/>
                <w:color w:val="000000"/>
                <w:sz w:val="20"/>
              </w:rPr>
              <w:t>
147-267</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126-500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Тульск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 солтүстік-шығысқа қарай</w:t>
            </w:r>
          </w:p>
          <w:p>
            <w:pPr>
              <w:spacing w:after="20"/>
              <w:ind w:left="20"/>
              <w:jc w:val="both"/>
            </w:pPr>
            <w:r>
              <w:rPr>
                <w:rFonts w:ascii="Times New Roman"/>
                <w:b w:val="false"/>
                <w:i w:val="false"/>
                <w:color w:val="000000"/>
                <w:sz w:val="20"/>
              </w:rPr>
              <w:t>
18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54,11</w:t>
            </w:r>
          </w:p>
          <w:p>
            <w:pPr>
              <w:spacing w:after="20"/>
              <w:ind w:left="20"/>
              <w:jc w:val="both"/>
            </w:pPr>
            <w:r>
              <w:rPr>
                <w:rFonts w:ascii="Times New Roman"/>
                <w:b w:val="false"/>
                <w:i w:val="false"/>
                <w:color w:val="000000"/>
                <w:sz w:val="20"/>
              </w:rPr>
              <w:t>
62,21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Варначий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51,92</w:t>
            </w:r>
          </w:p>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100-150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Кочевной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Кеңесбай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Баяш Өтепов ауылынан батысқа қарай 9,7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Асубұлақ кентінен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14,9</w:t>
            </w:r>
          </w:p>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203-500</w:t>
            </w:r>
          </w:p>
          <w:p>
            <w:pPr>
              <w:spacing w:after="20"/>
              <w:ind w:left="20"/>
              <w:jc w:val="both"/>
            </w:pPr>
            <w:r>
              <w:rPr>
                <w:rFonts w:ascii="Times New Roman"/>
                <w:b w:val="false"/>
                <w:i w:val="false"/>
                <w:color w:val="000000"/>
                <w:sz w:val="20"/>
              </w:rPr>
              <w:t>
136-172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Желдікезен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Шерпақ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29,3</w:t>
            </w:r>
          </w:p>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0,61</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0,23</w:t>
            </w:r>
          </w:p>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77,8-114,2</w:t>
            </w:r>
          </w:p>
          <w:p>
            <w:pPr>
              <w:spacing w:after="20"/>
              <w:ind w:left="20"/>
              <w:jc w:val="both"/>
            </w:pPr>
            <w:r>
              <w:rPr>
                <w:rFonts w:ascii="Times New Roman"/>
                <w:b w:val="false"/>
                <w:i w:val="false"/>
                <w:color w:val="000000"/>
                <w:sz w:val="20"/>
              </w:rPr>
              <w:t>
285-300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05-079-043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05-079-018 </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125,6599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05-079-017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w:t>
            </w:r>
          </w:p>
          <w:p>
            <w:pPr>
              <w:spacing w:after="20"/>
              <w:ind w:left="20"/>
              <w:jc w:val="both"/>
            </w:pPr>
            <w:r>
              <w:rPr>
                <w:rFonts w:ascii="Times New Roman"/>
                <w:b w:val="false"/>
                <w:i w:val="false"/>
                <w:color w:val="000000"/>
                <w:sz w:val="20"/>
              </w:rPr>
              <w:t>
оңтүстік-шығысқа қарай</w:t>
            </w:r>
          </w:p>
          <w:p>
            <w:pPr>
              <w:spacing w:after="20"/>
              <w:ind w:left="20"/>
              <w:jc w:val="both"/>
            </w:pPr>
            <w:r>
              <w:rPr>
                <w:rFonts w:ascii="Times New Roman"/>
                <w:b w:val="false"/>
                <w:i w:val="false"/>
                <w:color w:val="000000"/>
                <w:sz w:val="20"/>
              </w:rPr>
              <w:t>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өзенінің ағысы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оңтүстікке қарай 5,1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Шерпақ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Ізғұтты Айтықов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230-500</w:t>
            </w:r>
          </w:p>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Кіші-Көке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ауылынан оңтүстікке қарай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126,4</w:t>
            </w:r>
          </w:p>
          <w:p>
            <w:pPr>
              <w:spacing w:after="20"/>
              <w:ind w:left="20"/>
              <w:jc w:val="both"/>
            </w:pPr>
            <w:r>
              <w:rPr>
                <w:rFonts w:ascii="Times New Roman"/>
                <w:b w:val="false"/>
                <w:i w:val="false"/>
                <w:color w:val="000000"/>
                <w:sz w:val="20"/>
              </w:rPr>
              <w:t>
186,6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Калбинск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100,7</w:t>
            </w:r>
          </w:p>
          <w:p>
            <w:pPr>
              <w:spacing w:after="20"/>
              <w:ind w:left="20"/>
              <w:jc w:val="both"/>
            </w:pPr>
            <w:r>
              <w:rPr>
                <w:rFonts w:ascii="Times New Roman"/>
                <w:b w:val="false"/>
                <w:i w:val="false"/>
                <w:color w:val="000000"/>
                <w:sz w:val="20"/>
              </w:rPr>
              <w:t>
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16,8</w:t>
            </w:r>
          </w:p>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Арықбай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138,1</w:t>
            </w:r>
          </w:p>
          <w:p>
            <w:pPr>
              <w:spacing w:after="20"/>
              <w:ind w:left="20"/>
              <w:jc w:val="both"/>
            </w:pPr>
            <w:r>
              <w:rPr>
                <w:rFonts w:ascii="Times New Roman"/>
                <w:b w:val="false"/>
                <w:i w:val="false"/>
                <w:color w:val="000000"/>
                <w:sz w:val="20"/>
              </w:rPr>
              <w:t>
166,4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37,8</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313-500</w:t>
            </w:r>
          </w:p>
          <w:p>
            <w:pPr>
              <w:spacing w:after="20"/>
              <w:ind w:left="20"/>
              <w:jc w:val="both"/>
            </w:pPr>
            <w:r>
              <w:rPr>
                <w:rFonts w:ascii="Times New Roman"/>
                <w:b w:val="false"/>
                <w:i w:val="false"/>
                <w:color w:val="000000"/>
                <w:sz w:val="20"/>
              </w:rPr>
              <w:t>
150-500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36,9</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112-500</w:t>
            </w:r>
          </w:p>
          <w:p>
            <w:pPr>
              <w:spacing w:after="20"/>
              <w:ind w:left="20"/>
              <w:jc w:val="both"/>
            </w:pPr>
            <w:r>
              <w:rPr>
                <w:rFonts w:ascii="Times New Roman"/>
                <w:b w:val="false"/>
                <w:i w:val="false"/>
                <w:color w:val="000000"/>
                <w:sz w:val="20"/>
              </w:rPr>
              <w:t>
195-402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154,3</w:t>
            </w:r>
          </w:p>
          <w:p>
            <w:pPr>
              <w:spacing w:after="20"/>
              <w:ind w:left="20"/>
              <w:jc w:val="both"/>
            </w:pPr>
            <w:r>
              <w:rPr>
                <w:rFonts w:ascii="Times New Roman"/>
                <w:b w:val="false"/>
                <w:i w:val="false"/>
                <w:color w:val="000000"/>
                <w:sz w:val="20"/>
              </w:rPr>
              <w:t>
212,8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Ақшатыр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190,8</w:t>
            </w:r>
          </w:p>
          <w:p>
            <w:pPr>
              <w:spacing w:after="20"/>
              <w:ind w:left="20"/>
              <w:jc w:val="both"/>
            </w:pPr>
            <w:r>
              <w:rPr>
                <w:rFonts w:ascii="Times New Roman"/>
                <w:b w:val="false"/>
                <w:i w:val="false"/>
                <w:color w:val="000000"/>
                <w:sz w:val="20"/>
              </w:rPr>
              <w:t>
660,7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19,7</w:t>
            </w:r>
          </w:p>
          <w:p>
            <w:pPr>
              <w:spacing w:after="20"/>
              <w:ind w:left="20"/>
              <w:jc w:val="both"/>
            </w:pPr>
            <w:r>
              <w:rPr>
                <w:rFonts w:ascii="Times New Roman"/>
                <w:b w:val="false"/>
                <w:i w:val="false"/>
                <w:color w:val="000000"/>
                <w:sz w:val="20"/>
              </w:rPr>
              <w:t>
86,6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Қарабалапан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Шыбынды</w:t>
            </w:r>
          </w:p>
          <w:p>
            <w:pPr>
              <w:spacing w:after="20"/>
              <w:ind w:left="20"/>
              <w:jc w:val="both"/>
            </w:pPr>
            <w:r>
              <w:rPr>
                <w:rFonts w:ascii="Times New Roman"/>
                <w:b w:val="false"/>
                <w:i w:val="false"/>
                <w:color w:val="000000"/>
                <w:sz w:val="20"/>
              </w:rPr>
              <w:t>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141,6</w:t>
            </w:r>
          </w:p>
          <w:p>
            <w:pPr>
              <w:spacing w:after="20"/>
              <w:ind w:left="20"/>
              <w:jc w:val="both"/>
            </w:pPr>
            <w:r>
              <w:rPr>
                <w:rFonts w:ascii="Times New Roman"/>
                <w:b w:val="false"/>
                <w:i w:val="false"/>
                <w:color w:val="000000"/>
                <w:sz w:val="20"/>
              </w:rPr>
              <w:t>
352,6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Шыбынды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101,4</w:t>
            </w:r>
          </w:p>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батыр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Таврия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300-436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Бөкен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w:t>
            </w:r>
          </w:p>
          <w:p>
            <w:pPr>
              <w:spacing w:after="20"/>
              <w:ind w:left="20"/>
              <w:jc w:val="both"/>
            </w:pPr>
            <w:r>
              <w:rPr>
                <w:rFonts w:ascii="Times New Roman"/>
                <w:b w:val="false"/>
                <w:i w:val="false"/>
                <w:color w:val="000000"/>
                <w:sz w:val="20"/>
              </w:rPr>
              <w:t>
оңтүстік-батысқа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Шолақбұлақ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Дәнебұлақ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59,6</w:t>
            </w:r>
          </w:p>
          <w:p>
            <w:pPr>
              <w:spacing w:after="20"/>
              <w:ind w:left="20"/>
              <w:jc w:val="both"/>
            </w:pPr>
            <w:r>
              <w:rPr>
                <w:rFonts w:ascii="Times New Roman"/>
                <w:b w:val="false"/>
                <w:i w:val="false"/>
                <w:color w:val="000000"/>
                <w:sz w:val="20"/>
              </w:rPr>
              <w:t>
117,8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256-488</w:t>
            </w:r>
          </w:p>
          <w:p>
            <w:pPr>
              <w:spacing w:after="20"/>
              <w:ind w:left="20"/>
              <w:jc w:val="both"/>
            </w:pPr>
            <w:r>
              <w:rPr>
                <w:rFonts w:ascii="Times New Roman"/>
                <w:b w:val="false"/>
                <w:i w:val="false"/>
                <w:color w:val="000000"/>
                <w:sz w:val="20"/>
              </w:rPr>
              <w:t>
100-500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қоғамы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 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Әлібек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Ақжартас ауылынан оңтүстік-шығысқа қарай</w:t>
            </w:r>
          </w:p>
          <w:p>
            <w:pPr>
              <w:spacing w:after="20"/>
              <w:ind w:left="20"/>
              <w:jc w:val="both"/>
            </w:pPr>
            <w:r>
              <w:rPr>
                <w:rFonts w:ascii="Times New Roman"/>
                <w:b w:val="false"/>
                <w:i w:val="false"/>
                <w:color w:val="000000"/>
                <w:sz w:val="20"/>
              </w:rPr>
              <w:t>
8,3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101,3</w:t>
            </w:r>
          </w:p>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w:t>
            </w:r>
          </w:p>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ауылынан оңтүстік-батысқа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05-079-060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137,3</w:t>
            </w:r>
          </w:p>
          <w:p>
            <w:pPr>
              <w:spacing w:after="20"/>
              <w:ind w:left="20"/>
              <w:jc w:val="both"/>
            </w:pPr>
            <w:r>
              <w:rPr>
                <w:rFonts w:ascii="Times New Roman"/>
                <w:b w:val="false"/>
                <w:i w:val="false"/>
                <w:color w:val="000000"/>
                <w:sz w:val="20"/>
              </w:rPr>
              <w:t>
189,3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320-610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63,5</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350-500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өзеніндегі тоған</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05-079-045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146,6</w:t>
            </w:r>
          </w:p>
          <w:p>
            <w:pPr>
              <w:spacing w:after="20"/>
              <w:ind w:left="20"/>
              <w:jc w:val="both"/>
            </w:pPr>
            <w:r>
              <w:rPr>
                <w:rFonts w:ascii="Times New Roman"/>
                <w:b w:val="false"/>
                <w:i w:val="false"/>
                <w:color w:val="000000"/>
                <w:sz w:val="20"/>
              </w:rPr>
              <w:t>
153,1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17,9</w:t>
            </w:r>
          </w:p>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500-550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Тұғыл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Казачье ауылынан</w:t>
            </w:r>
          </w:p>
          <w:p>
            <w:pPr>
              <w:spacing w:after="20"/>
              <w:ind w:left="20"/>
              <w:jc w:val="both"/>
            </w:pPr>
            <w:r>
              <w:rPr>
                <w:rFonts w:ascii="Times New Roman"/>
                <w:b w:val="false"/>
                <w:i w:val="false"/>
                <w:color w:val="000000"/>
                <w:sz w:val="20"/>
              </w:rPr>
              <w:t>
оңтүстік-шығысқа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05-079-009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Тайынты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05-079-025 және 05-079-026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511-561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және 05-079-037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өзенінің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Желке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145-500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100-251</w:t>
            </w:r>
          </w:p>
          <w:p>
            <w:pPr>
              <w:spacing w:after="20"/>
              <w:ind w:left="20"/>
              <w:jc w:val="both"/>
            </w:pPr>
            <w:r>
              <w:rPr>
                <w:rFonts w:ascii="Times New Roman"/>
                <w:b w:val="false"/>
                <w:i w:val="false"/>
                <w:color w:val="000000"/>
                <w:sz w:val="20"/>
              </w:rPr>
              <w:t>
135-338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карьер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карьер</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300,8</w:t>
            </w:r>
          </w:p>
          <w:p>
            <w:pPr>
              <w:spacing w:after="20"/>
              <w:ind w:left="20"/>
              <w:jc w:val="both"/>
            </w:pPr>
            <w:r>
              <w:rPr>
                <w:rFonts w:ascii="Times New Roman"/>
                <w:b w:val="false"/>
                <w:i w:val="false"/>
                <w:color w:val="000000"/>
                <w:sz w:val="20"/>
              </w:rPr>
              <w:t>
190,7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65-810</w:t>
            </w:r>
          </w:p>
          <w:p>
            <w:pPr>
              <w:spacing w:after="20"/>
              <w:ind w:left="20"/>
              <w:jc w:val="both"/>
            </w:pPr>
            <w:r>
              <w:rPr>
                <w:rFonts w:ascii="Times New Roman"/>
                <w:b w:val="false"/>
                <w:i w:val="false"/>
                <w:color w:val="000000"/>
                <w:sz w:val="20"/>
              </w:rPr>
              <w:t>
320-500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Қайыңдыбұлақ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Ақшатыр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оңтүстікке қарай</w:t>
            </w:r>
          </w:p>
          <w:p>
            <w:pPr>
              <w:spacing w:after="20"/>
              <w:ind w:left="20"/>
              <w:jc w:val="both"/>
            </w:pPr>
            <w:r>
              <w:rPr>
                <w:rFonts w:ascii="Times New Roman"/>
                <w:b w:val="false"/>
                <w:i w:val="false"/>
                <w:color w:val="000000"/>
                <w:sz w:val="20"/>
              </w:rPr>
              <w:t>
16,5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92,8</w:t>
            </w:r>
          </w:p>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20,1</w:t>
            </w:r>
          </w:p>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147-495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115-427</w:t>
            </w:r>
          </w:p>
          <w:p>
            <w:pPr>
              <w:spacing w:after="20"/>
              <w:ind w:left="20"/>
              <w:jc w:val="both"/>
            </w:pPr>
            <w:r>
              <w:rPr>
                <w:rFonts w:ascii="Times New Roman"/>
                <w:b w:val="false"/>
                <w:i w:val="false"/>
                <w:color w:val="000000"/>
                <w:sz w:val="20"/>
              </w:rPr>
              <w:t>
120-500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46,4</w:t>
            </w:r>
          </w:p>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128-500</w:t>
            </w:r>
          </w:p>
          <w:p>
            <w:pPr>
              <w:spacing w:after="20"/>
              <w:ind w:left="20"/>
              <w:jc w:val="both"/>
            </w:pPr>
            <w:r>
              <w:rPr>
                <w:rFonts w:ascii="Times New Roman"/>
                <w:b w:val="false"/>
                <w:i w:val="false"/>
                <w:color w:val="000000"/>
                <w:sz w:val="20"/>
              </w:rPr>
              <w:t>
166-500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Гнилая Балка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Митрофановка ауылынан солтүстік-шығысқа қарай</w:t>
            </w:r>
          </w:p>
          <w:p>
            <w:pPr>
              <w:spacing w:after="20"/>
              <w:ind w:left="20"/>
              <w:jc w:val="both"/>
            </w:pPr>
            <w:r>
              <w:rPr>
                <w:rFonts w:ascii="Times New Roman"/>
                <w:b w:val="false"/>
                <w:i w:val="false"/>
                <w:color w:val="000000"/>
                <w:sz w:val="20"/>
              </w:rPr>
              <w:t>
7,5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Жантас ауылынан</w:t>
            </w:r>
          </w:p>
          <w:p>
            <w:pPr>
              <w:spacing w:after="20"/>
              <w:ind w:left="20"/>
              <w:jc w:val="both"/>
            </w:pPr>
            <w:r>
              <w:rPr>
                <w:rFonts w:ascii="Times New Roman"/>
                <w:b w:val="false"/>
                <w:i w:val="false"/>
                <w:color w:val="000000"/>
                <w:sz w:val="20"/>
              </w:rPr>
              <w:t>
солтүстік-шығысқа қарай</w:t>
            </w:r>
          </w:p>
          <w:p>
            <w:pPr>
              <w:spacing w:after="20"/>
              <w:ind w:left="20"/>
              <w:jc w:val="both"/>
            </w:pPr>
            <w:r>
              <w:rPr>
                <w:rFonts w:ascii="Times New Roman"/>
                <w:b w:val="false"/>
                <w:i w:val="false"/>
                <w:color w:val="000000"/>
                <w:sz w:val="20"/>
              </w:rPr>
              <w:t>
5,6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Шерен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Белогорск кентінен солтүстік-шығысқа қарай</w:t>
            </w:r>
          </w:p>
          <w:p>
            <w:pPr>
              <w:spacing w:after="20"/>
              <w:ind w:left="20"/>
              <w:jc w:val="both"/>
            </w:pPr>
            <w:r>
              <w:rPr>
                <w:rFonts w:ascii="Times New Roman"/>
                <w:b w:val="false"/>
                <w:i w:val="false"/>
                <w:color w:val="000000"/>
                <w:sz w:val="20"/>
              </w:rPr>
              <w:t>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143,6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34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Аюды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өзеніндегі су қоймасы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05-079-015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199,2</w:t>
            </w:r>
          </w:p>
          <w:p>
            <w:pPr>
              <w:spacing w:after="20"/>
              <w:ind w:left="20"/>
              <w:jc w:val="both"/>
            </w:pPr>
            <w:r>
              <w:rPr>
                <w:rFonts w:ascii="Times New Roman"/>
                <w:b w:val="false"/>
                <w:i w:val="false"/>
                <w:color w:val="000000"/>
                <w:sz w:val="20"/>
              </w:rPr>
              <w:t>
179,7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05-079-018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Қызылсуат ауылынан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82,6</w:t>
            </w:r>
          </w:p>
          <w:p>
            <w:pPr>
              <w:spacing w:after="20"/>
              <w:ind w:left="20"/>
              <w:jc w:val="both"/>
            </w:pPr>
            <w:r>
              <w:rPr>
                <w:rFonts w:ascii="Times New Roman"/>
                <w:b w:val="false"/>
                <w:i w:val="false"/>
                <w:color w:val="000000"/>
                <w:sz w:val="20"/>
              </w:rPr>
              <w:t>
59,4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16,3</w:t>
            </w:r>
          </w:p>
          <w:p>
            <w:pPr>
              <w:spacing w:after="20"/>
              <w:ind w:left="20"/>
              <w:jc w:val="both"/>
            </w:pPr>
            <w:r>
              <w:rPr>
                <w:rFonts w:ascii="Times New Roman"/>
                <w:b w:val="false"/>
                <w:i w:val="false"/>
                <w:color w:val="000000"/>
                <w:sz w:val="20"/>
              </w:rPr>
              <w:t>
16,1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ауылынан оңтүстікке қарай</w:t>
            </w:r>
          </w:p>
          <w:p>
            <w:pPr>
              <w:spacing w:after="20"/>
              <w:ind w:left="20"/>
              <w:jc w:val="both"/>
            </w:pPr>
            <w:r>
              <w:rPr>
                <w:rFonts w:ascii="Times New Roman"/>
                <w:b w:val="false"/>
                <w:i w:val="false"/>
                <w:color w:val="000000"/>
                <w:sz w:val="20"/>
              </w:rPr>
              <w:t>
9,8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Қарабалапан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05-079-020, 05-079-036, </w:t>
            </w:r>
          </w:p>
          <w:p>
            <w:pPr>
              <w:spacing w:after="20"/>
              <w:ind w:left="20"/>
              <w:jc w:val="both"/>
            </w:pPr>
            <w:r>
              <w:rPr>
                <w:rFonts w:ascii="Times New Roman"/>
                <w:b w:val="false"/>
                <w:i w:val="false"/>
                <w:color w:val="000000"/>
                <w:sz w:val="20"/>
              </w:rPr>
              <w:t>
05-079-057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Салдырмабұлақ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230,8</w:t>
            </w:r>
          </w:p>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43,9</w:t>
            </w:r>
          </w:p>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246,4</w:t>
            </w:r>
          </w:p>
          <w:p>
            <w:pPr>
              <w:spacing w:after="20"/>
              <w:ind w:left="20"/>
              <w:jc w:val="both"/>
            </w:pPr>
            <w:r>
              <w:rPr>
                <w:rFonts w:ascii="Times New Roman"/>
                <w:b w:val="false"/>
                <w:i w:val="false"/>
                <w:color w:val="000000"/>
                <w:sz w:val="20"/>
              </w:rPr>
              <w:t>
235,8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53,7</w:t>
            </w:r>
          </w:p>
          <w:p>
            <w:pPr>
              <w:spacing w:after="20"/>
              <w:ind w:left="20"/>
              <w:jc w:val="both"/>
            </w:pPr>
            <w:r>
              <w:rPr>
                <w:rFonts w:ascii="Times New Roman"/>
                <w:b w:val="false"/>
                <w:i w:val="false"/>
                <w:color w:val="000000"/>
                <w:sz w:val="20"/>
              </w:rPr>
              <w:t>
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273-500</w:t>
            </w:r>
          </w:p>
          <w:p>
            <w:pPr>
              <w:spacing w:after="20"/>
              <w:ind w:left="20"/>
              <w:jc w:val="both"/>
            </w:pPr>
            <w:r>
              <w:rPr>
                <w:rFonts w:ascii="Times New Roman"/>
                <w:b w:val="false"/>
                <w:i w:val="false"/>
                <w:color w:val="000000"/>
                <w:sz w:val="20"/>
              </w:rPr>
              <w:t>
224-500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78,2</w:t>
            </w:r>
          </w:p>
          <w:p>
            <w:pPr>
              <w:spacing w:after="20"/>
              <w:ind w:left="20"/>
              <w:jc w:val="both"/>
            </w:pPr>
            <w:r>
              <w:rPr>
                <w:rFonts w:ascii="Times New Roman"/>
                <w:b w:val="false"/>
                <w:i w:val="false"/>
                <w:color w:val="000000"/>
                <w:sz w:val="20"/>
              </w:rPr>
              <w:t>
108,8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w:t>
            </w:r>
          </w:p>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32,8</w:t>
            </w:r>
          </w:p>
          <w:p>
            <w:pPr>
              <w:spacing w:after="20"/>
              <w:ind w:left="20"/>
              <w:jc w:val="both"/>
            </w:pPr>
            <w:r>
              <w:rPr>
                <w:rFonts w:ascii="Times New Roman"/>
                <w:b w:val="false"/>
                <w:i w:val="false"/>
                <w:color w:val="000000"/>
                <w:sz w:val="20"/>
              </w:rPr>
              <w:t>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35,9</w:t>
            </w:r>
          </w:p>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w:t>
            </w:r>
          </w:p>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23,7</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139-500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правый берег</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104,7</w:t>
            </w:r>
          </w:p>
          <w:p>
            <w:pPr>
              <w:spacing w:after="20"/>
              <w:ind w:left="20"/>
              <w:jc w:val="both"/>
            </w:pPr>
            <w:r>
              <w:rPr>
                <w:rFonts w:ascii="Times New Roman"/>
                <w:b w:val="false"/>
                <w:i w:val="false"/>
                <w:color w:val="000000"/>
                <w:sz w:val="20"/>
              </w:rPr>
              <w:t>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23,3</w:t>
            </w:r>
          </w:p>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42,2</w:t>
            </w:r>
          </w:p>
          <w:p>
            <w:pPr>
              <w:spacing w:after="20"/>
              <w:ind w:left="20"/>
              <w:jc w:val="both"/>
            </w:pPr>
            <w:r>
              <w:rPr>
                <w:rFonts w:ascii="Times New Roman"/>
                <w:b w:val="false"/>
                <w:i w:val="false"/>
                <w:color w:val="000000"/>
                <w:sz w:val="20"/>
              </w:rPr>
              <w:t>
57,3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157-500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239-500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36,8</w:t>
            </w:r>
          </w:p>
          <w:p>
            <w:pPr>
              <w:spacing w:after="20"/>
              <w:ind w:left="20"/>
              <w:jc w:val="both"/>
            </w:pPr>
            <w:r>
              <w:rPr>
                <w:rFonts w:ascii="Times New Roman"/>
                <w:b w:val="false"/>
                <w:i w:val="false"/>
                <w:color w:val="000000"/>
                <w:sz w:val="20"/>
              </w:rPr>
              <w:t>
48,3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124-500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231-500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42,5</w:t>
            </w:r>
          </w:p>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262-500</w:t>
            </w:r>
          </w:p>
          <w:p>
            <w:pPr>
              <w:spacing w:after="20"/>
              <w:ind w:left="20"/>
              <w:jc w:val="both"/>
            </w:pPr>
            <w:r>
              <w:rPr>
                <w:rFonts w:ascii="Times New Roman"/>
                <w:b w:val="false"/>
                <w:i w:val="false"/>
                <w:color w:val="000000"/>
                <w:sz w:val="20"/>
              </w:rPr>
              <w:t>
158-228,5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298-487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05-079-020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Сибинка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Мамай Батыр ауылынан оңтүстікке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385-394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Бесбала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шығысқа қарай 5,5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37,3</w:t>
            </w:r>
          </w:p>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100-320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294-400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05-079-029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72-342,2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100-275,7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су қоймасынан солтүстік-шығысқа қарай 0,27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Шыбындыкөл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ауылынан оңтүстікке қарай</w:t>
            </w:r>
          </w:p>
          <w:p>
            <w:pPr>
              <w:spacing w:after="20"/>
              <w:ind w:left="20"/>
              <w:jc w:val="both"/>
            </w:pPr>
            <w:r>
              <w:rPr>
                <w:rFonts w:ascii="Times New Roman"/>
                <w:b w:val="false"/>
                <w:i w:val="false"/>
                <w:color w:val="000000"/>
                <w:sz w:val="20"/>
              </w:rPr>
              <w:t>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Березовый Лог бұлағы</w:t>
            </w:r>
          </w:p>
          <w:p>
            <w:pPr>
              <w:spacing w:after="20"/>
              <w:ind w:left="20"/>
              <w:jc w:val="both"/>
            </w:pPr>
            <w:r>
              <w:rPr>
                <w:rFonts w:ascii="Times New Roman"/>
                <w:b w:val="false"/>
                <w:i w:val="false"/>
                <w:color w:val="000000"/>
                <w:sz w:val="20"/>
              </w:rPr>
              <w:t>
сол жалғау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Желдіөзек ауылынан шығысқа қарай 11,2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Гагарино ауылынан оңтүстік-шығысқа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өзеніндегі су қоймасы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Қарабалапан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оңтүстік-батысқа қарай</w:t>
            </w:r>
          </w:p>
          <w:p>
            <w:pPr>
              <w:spacing w:after="20"/>
              <w:ind w:left="20"/>
              <w:jc w:val="both"/>
            </w:pPr>
            <w:r>
              <w:rPr>
                <w:rFonts w:ascii="Times New Roman"/>
                <w:b w:val="false"/>
                <w:i w:val="false"/>
                <w:color w:val="000000"/>
                <w:sz w:val="20"/>
              </w:rPr>
              <w:t>
18,4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172,3</w:t>
            </w:r>
          </w:p>
          <w:p>
            <w:pPr>
              <w:spacing w:after="20"/>
              <w:ind w:left="20"/>
              <w:jc w:val="both"/>
            </w:pPr>
            <w:r>
              <w:rPr>
                <w:rFonts w:ascii="Times New Roman"/>
                <w:b w:val="false"/>
                <w:i w:val="false"/>
                <w:color w:val="000000"/>
                <w:sz w:val="20"/>
              </w:rPr>
              <w:t>
133,7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24,8</w:t>
            </w:r>
          </w:p>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430-500</w:t>
            </w:r>
          </w:p>
          <w:p>
            <w:pPr>
              <w:spacing w:after="20"/>
              <w:ind w:left="20"/>
              <w:jc w:val="both"/>
            </w:pPr>
            <w:r>
              <w:rPr>
                <w:rFonts w:ascii="Times New Roman"/>
                <w:b w:val="false"/>
                <w:i w:val="false"/>
                <w:color w:val="000000"/>
                <w:sz w:val="20"/>
              </w:rPr>
              <w:t>
180-500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Ново-Азовое ауылынан оңтүстік-батысқа қарай</w:t>
            </w:r>
          </w:p>
          <w:p>
            <w:pPr>
              <w:spacing w:after="20"/>
              <w:ind w:left="20"/>
              <w:jc w:val="both"/>
            </w:pPr>
            <w:r>
              <w:rPr>
                <w:rFonts w:ascii="Times New Roman"/>
                <w:b w:val="false"/>
                <w:i w:val="false"/>
                <w:color w:val="000000"/>
                <w:sz w:val="20"/>
              </w:rPr>
              <w:t>
6,8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Айркезен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оңтүстікке қарай</w:t>
            </w:r>
          </w:p>
          <w:p>
            <w:pPr>
              <w:spacing w:after="20"/>
              <w:ind w:left="20"/>
              <w:jc w:val="both"/>
            </w:pPr>
            <w:r>
              <w:rPr>
                <w:rFonts w:ascii="Times New Roman"/>
                <w:b w:val="false"/>
                <w:i w:val="false"/>
                <w:color w:val="000000"/>
                <w:sz w:val="20"/>
              </w:rPr>
              <w:t>
22,5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101-115</w:t>
            </w:r>
          </w:p>
          <w:p>
            <w:pPr>
              <w:spacing w:after="20"/>
              <w:ind w:left="20"/>
              <w:jc w:val="both"/>
            </w:pPr>
            <w:r>
              <w:rPr>
                <w:rFonts w:ascii="Times New Roman"/>
                <w:b w:val="false"/>
                <w:i w:val="false"/>
                <w:color w:val="000000"/>
                <w:sz w:val="20"/>
              </w:rPr>
              <w:t>
335-500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52,4</w:t>
            </w:r>
          </w:p>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270-500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39,5</w:t>
            </w:r>
          </w:p>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297-500</w:t>
            </w:r>
          </w:p>
          <w:p>
            <w:pPr>
              <w:spacing w:after="20"/>
              <w:ind w:left="20"/>
              <w:jc w:val="both"/>
            </w:pPr>
            <w:r>
              <w:rPr>
                <w:rFonts w:ascii="Times New Roman"/>
                <w:b w:val="false"/>
                <w:i w:val="false"/>
                <w:color w:val="000000"/>
                <w:sz w:val="20"/>
              </w:rPr>
              <w:t>
333-500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115-125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ауылынан оңтүстік-батысқа қарай</w:t>
            </w:r>
          </w:p>
          <w:p>
            <w:pPr>
              <w:spacing w:after="20"/>
              <w:ind w:left="20"/>
              <w:jc w:val="both"/>
            </w:pPr>
            <w:r>
              <w:rPr>
                <w:rFonts w:ascii="Times New Roman"/>
                <w:b w:val="false"/>
                <w:i w:val="false"/>
                <w:color w:val="000000"/>
                <w:sz w:val="20"/>
              </w:rPr>
              <w:t>
6,3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Байтеке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оңтүстік-батысқа қарай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Вермберг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Жоғарғы Тайынты ауылынан оңтүстік-шығысқа қарай</w:t>
            </w:r>
          </w:p>
          <w:p>
            <w:pPr>
              <w:spacing w:after="20"/>
              <w:ind w:left="20"/>
              <w:jc w:val="both"/>
            </w:pPr>
            <w:r>
              <w:rPr>
                <w:rFonts w:ascii="Times New Roman"/>
                <w:b w:val="false"/>
                <w:i w:val="false"/>
                <w:color w:val="000000"/>
                <w:sz w:val="20"/>
              </w:rPr>
              <w:t>
14,5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41,3</w:t>
            </w:r>
          </w:p>
          <w:p>
            <w:pPr>
              <w:spacing w:after="20"/>
              <w:ind w:left="20"/>
              <w:jc w:val="both"/>
            </w:pPr>
            <w:r>
              <w:rPr>
                <w:rFonts w:ascii="Times New Roman"/>
                <w:b w:val="false"/>
                <w:i w:val="false"/>
                <w:color w:val="000000"/>
                <w:sz w:val="20"/>
              </w:rPr>
              <w:t>
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405-500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Шелекті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ауылынан оңтүстік-батысқа қарай 7,2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"Восточник-Степной"</w:t>
            </w:r>
          </w:p>
          <w:p>
            <w:pPr>
              <w:spacing w:after="20"/>
              <w:ind w:left="20"/>
              <w:jc w:val="both"/>
            </w:pPr>
            <w:r>
              <w:rPr>
                <w:rFonts w:ascii="Times New Roman"/>
                <w:b w:val="false"/>
                <w:i w:val="false"/>
                <w:color w:val="000000"/>
                <w:sz w:val="20"/>
              </w:rPr>
              <w:t>
бау-бақша серіктестігі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553,4771</w:t>
            </w:r>
          </w:p>
          <w:p>
            <w:pPr>
              <w:spacing w:after="20"/>
              <w:ind w:left="20"/>
              <w:jc w:val="both"/>
            </w:pPr>
            <w:r>
              <w:rPr>
                <w:rFonts w:ascii="Times New Roman"/>
                <w:b w:val="false"/>
                <w:i w:val="false"/>
                <w:color w:val="000000"/>
                <w:sz w:val="20"/>
              </w:rPr>
              <w:t>
644,6074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86,965</w:t>
            </w:r>
          </w:p>
          <w:p>
            <w:pPr>
              <w:spacing w:after="20"/>
              <w:ind w:left="20"/>
              <w:jc w:val="both"/>
            </w:pPr>
            <w:r>
              <w:rPr>
                <w:rFonts w:ascii="Times New Roman"/>
                <w:b w:val="false"/>
                <w:i w:val="false"/>
                <w:color w:val="000000"/>
                <w:sz w:val="20"/>
              </w:rPr>
              <w:t>
56,0625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50-75</w:t>
            </w:r>
          </w:p>
          <w:p>
            <w:pPr>
              <w:spacing w:after="20"/>
              <w:ind w:left="20"/>
              <w:jc w:val="both"/>
            </w:pPr>
            <w:r>
              <w:rPr>
                <w:rFonts w:ascii="Times New Roman"/>
                <w:b w:val="false"/>
                <w:i w:val="false"/>
                <w:color w:val="000000"/>
                <w:sz w:val="20"/>
              </w:rPr>
              <w:t>
50-75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768,0119</w:t>
            </w:r>
          </w:p>
          <w:p>
            <w:pPr>
              <w:spacing w:after="20"/>
              <w:ind w:left="20"/>
              <w:jc w:val="both"/>
            </w:pPr>
            <w:r>
              <w:rPr>
                <w:rFonts w:ascii="Times New Roman"/>
                <w:b w:val="false"/>
                <w:i w:val="false"/>
                <w:color w:val="000000"/>
                <w:sz w:val="20"/>
              </w:rPr>
              <w:t>
828,3397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69,3609</w:t>
            </w:r>
          </w:p>
          <w:p>
            <w:pPr>
              <w:spacing w:after="20"/>
              <w:ind w:left="20"/>
              <w:jc w:val="both"/>
            </w:pPr>
            <w:r>
              <w:rPr>
                <w:rFonts w:ascii="Times New Roman"/>
                <w:b w:val="false"/>
                <w:i w:val="false"/>
                <w:color w:val="000000"/>
                <w:sz w:val="20"/>
              </w:rPr>
              <w:t>
70,3276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35-75</w:t>
            </w:r>
          </w:p>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Тайынбай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оңтүстік-шығысына қарай 5,4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оңтүстік-шығысықа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Жыланды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шығысқа қарай 19,5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777,3984</w:t>
            </w:r>
          </w:p>
          <w:p>
            <w:pPr>
              <w:spacing w:after="20"/>
              <w:ind w:left="20"/>
              <w:jc w:val="both"/>
            </w:pPr>
            <w:r>
              <w:rPr>
                <w:rFonts w:ascii="Times New Roman"/>
                <w:b w:val="false"/>
                <w:i w:val="false"/>
                <w:color w:val="000000"/>
                <w:sz w:val="20"/>
              </w:rPr>
              <w:t>
734,8069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108,3636</w:t>
            </w:r>
          </w:p>
          <w:p>
            <w:pPr>
              <w:spacing w:after="20"/>
              <w:ind w:left="20"/>
              <w:jc w:val="both"/>
            </w:pPr>
            <w:r>
              <w:rPr>
                <w:rFonts w:ascii="Times New Roman"/>
                <w:b w:val="false"/>
                <w:i w:val="false"/>
                <w:color w:val="000000"/>
                <w:sz w:val="20"/>
              </w:rPr>
              <w:t>
107,0811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Жыланды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оңтүстік-шығысқа қарай 20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613,8838</w:t>
            </w:r>
          </w:p>
          <w:p>
            <w:pPr>
              <w:spacing w:after="20"/>
              <w:ind w:left="20"/>
              <w:jc w:val="both"/>
            </w:pPr>
            <w:r>
              <w:rPr>
                <w:rFonts w:ascii="Times New Roman"/>
                <w:b w:val="false"/>
                <w:i w:val="false"/>
                <w:color w:val="000000"/>
                <w:sz w:val="20"/>
              </w:rPr>
              <w:t>
629,873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81,709</w:t>
            </w:r>
          </w:p>
          <w:p>
            <w:pPr>
              <w:spacing w:after="20"/>
              <w:ind w:left="20"/>
              <w:jc w:val="both"/>
            </w:pPr>
            <w:r>
              <w:rPr>
                <w:rFonts w:ascii="Times New Roman"/>
                <w:b w:val="false"/>
                <w:i w:val="false"/>
                <w:color w:val="000000"/>
                <w:sz w:val="20"/>
              </w:rPr>
              <w:t>
78,0939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ауылынан оңтүстік-батысқа қарай 6,5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05-079-057</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172-410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249-410,4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Қараөзек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Алмасай ауылынан шығысқа қарай 3,2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933,8916</w:t>
            </w:r>
          </w:p>
          <w:p>
            <w:pPr>
              <w:spacing w:after="20"/>
              <w:ind w:left="20"/>
              <w:jc w:val="both"/>
            </w:pPr>
            <w:r>
              <w:rPr>
                <w:rFonts w:ascii="Times New Roman"/>
                <w:b w:val="false"/>
                <w:i w:val="false"/>
                <w:color w:val="000000"/>
                <w:sz w:val="20"/>
              </w:rPr>
              <w:t>
807,8906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88,1482</w:t>
            </w:r>
          </w:p>
          <w:p>
            <w:pPr>
              <w:spacing w:after="20"/>
              <w:ind w:left="20"/>
              <w:jc w:val="both"/>
            </w:pPr>
            <w:r>
              <w:rPr>
                <w:rFonts w:ascii="Times New Roman"/>
                <w:b w:val="false"/>
                <w:i w:val="false"/>
                <w:color w:val="000000"/>
                <w:sz w:val="20"/>
              </w:rPr>
              <w:t>
93,8168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35-50</w:t>
            </w:r>
          </w:p>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Бесбастау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Тайынты ауылынан оңтүстік-батысқа қарай</w:t>
            </w:r>
          </w:p>
          <w:p>
            <w:pPr>
              <w:spacing w:after="20"/>
              <w:ind w:left="20"/>
              <w:jc w:val="both"/>
            </w:pPr>
            <w:r>
              <w:rPr>
                <w:rFonts w:ascii="Times New Roman"/>
                <w:b w:val="false"/>
                <w:i w:val="false"/>
                <w:color w:val="000000"/>
                <w:sz w:val="20"/>
              </w:rPr>
              <w:t>
26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121,6</w:t>
            </w:r>
          </w:p>
          <w:p>
            <w:pPr>
              <w:spacing w:after="20"/>
              <w:ind w:left="20"/>
              <w:jc w:val="both"/>
            </w:pPr>
            <w:r>
              <w:rPr>
                <w:rFonts w:ascii="Times New Roman"/>
                <w:b w:val="false"/>
                <w:i w:val="false"/>
                <w:color w:val="000000"/>
                <w:sz w:val="20"/>
              </w:rPr>
              <w:t>
113,5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25,3</w:t>
            </w:r>
          </w:p>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384-500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Шалақбұлақ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05-079-017-430</w:t>
            </w:r>
          </w:p>
          <w:p>
            <w:pPr>
              <w:spacing w:after="20"/>
              <w:ind w:left="20"/>
              <w:jc w:val="both"/>
            </w:pPr>
            <w:r>
              <w:rPr>
                <w:rFonts w:ascii="Times New Roman"/>
                <w:b w:val="false"/>
                <w:i w:val="false"/>
                <w:color w:val="000000"/>
                <w:sz w:val="20"/>
              </w:rPr>
              <w:t>
есептік кварталы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6,1296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11,8803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0,9362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0,3892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7,9862</w:t>
            </w:r>
          </w:p>
          <w:p>
            <w:pPr>
              <w:spacing w:after="20"/>
              <w:ind w:left="20"/>
              <w:jc w:val="both"/>
            </w:pPr>
            <w:r>
              <w:rPr>
                <w:rFonts w:ascii="Times New Roman"/>
                <w:b w:val="false"/>
                <w:i w:val="false"/>
                <w:color w:val="000000"/>
                <w:sz w:val="20"/>
              </w:rPr>
              <w:t>
9,3908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1,8778</w:t>
            </w:r>
          </w:p>
          <w:p>
            <w:pPr>
              <w:spacing w:after="20"/>
              <w:ind w:left="20"/>
              <w:jc w:val="both"/>
            </w:pPr>
            <w:r>
              <w:rPr>
                <w:rFonts w:ascii="Times New Roman"/>
                <w:b w:val="false"/>
                <w:i w:val="false"/>
                <w:color w:val="000000"/>
                <w:sz w:val="20"/>
              </w:rPr>
              <w:t>
2,077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0,7348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Макетколь көлі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Сартымбет ауылынан солтүстік-батысқа қарай</w:t>
            </w:r>
          </w:p>
          <w:p>
            <w:pPr>
              <w:spacing w:after="20"/>
              <w:ind w:left="20"/>
              <w:jc w:val="both"/>
            </w:pPr>
            <w:r>
              <w:rPr>
                <w:rFonts w:ascii="Times New Roman"/>
                <w:b w:val="false"/>
                <w:i w:val="false"/>
                <w:color w:val="000000"/>
                <w:sz w:val="20"/>
              </w:rPr>
              <w:t>
3,1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Шикубай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05-079-002</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Былқылдақ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56,4</w:t>
            </w:r>
          </w:p>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8,7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Тастықара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w:t>
            </w:r>
          </w:p>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Ақжартас ауылынан оңтүстік-шығысқа қарай 4,2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71,7</w:t>
            </w:r>
          </w:p>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400-500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30-100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Туашнылаған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оңтүстік-шығысқа қарай 27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200,9</w:t>
            </w:r>
          </w:p>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36,2</w:t>
            </w:r>
          </w:p>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бұлағы</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оңтүстік-шығысқа қарай 13,9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Шурук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саласы</w:t>
            </w:r>
          </w:p>
          <w:p>
            <w:pPr>
              <w:spacing w:after="20"/>
              <w:ind w:left="20"/>
              <w:jc w:val="both"/>
            </w:pPr>
            <w:r>
              <w:rPr>
                <w:rFonts w:ascii="Times New Roman"/>
                <w:b w:val="false"/>
                <w:i w:val="false"/>
                <w:color w:val="000000"/>
                <w:sz w:val="20"/>
              </w:rPr>
              <w:t>
сол саласы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Шүкібай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ауылынан оңтүстік-шығысқа қарай 10,7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Сатыбай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ауылынан оңтүстікке қарай 19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57,3</w:t>
            </w:r>
          </w:p>
          <w:p>
            <w:pPr>
              <w:spacing w:after="20"/>
              <w:ind w:left="20"/>
              <w:jc w:val="both"/>
            </w:pPr>
            <w:r>
              <w:rPr>
                <w:rFonts w:ascii="Times New Roman"/>
                <w:b w:val="false"/>
                <w:i w:val="false"/>
                <w:color w:val="000000"/>
                <w:sz w:val="20"/>
              </w:rPr>
              <w:t>
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399-500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55-100</w:t>
            </w:r>
          </w:p>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38,6</w:t>
            </w:r>
          </w:p>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100-500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38,3</w:t>
            </w:r>
          </w:p>
          <w:p>
            <w:pPr>
              <w:spacing w:after="20"/>
              <w:ind w:left="20"/>
              <w:jc w:val="both"/>
            </w:pPr>
            <w:r>
              <w:rPr>
                <w:rFonts w:ascii="Times New Roman"/>
                <w:b w:val="false"/>
                <w:i w:val="false"/>
                <w:color w:val="000000"/>
                <w:sz w:val="20"/>
              </w:rPr>
              <w:t>
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366,7-395,4</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100-500</w:t>
            </w:r>
          </w:p>
          <w:p>
            <w:pPr>
              <w:spacing w:after="20"/>
              <w:ind w:left="20"/>
              <w:jc w:val="both"/>
            </w:pPr>
            <w:r>
              <w:rPr>
                <w:rFonts w:ascii="Times New Roman"/>
                <w:b w:val="false"/>
                <w:i w:val="false"/>
                <w:color w:val="000000"/>
                <w:sz w:val="20"/>
              </w:rPr>
              <w:t>
449-500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Сағыр ауылынан солтүстік- шығысқа қарай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28,9</w:t>
            </w:r>
          </w:p>
          <w:p>
            <w:pPr>
              <w:spacing w:after="20"/>
              <w:ind w:left="20"/>
              <w:jc w:val="both"/>
            </w:pPr>
            <w:r>
              <w:rPr>
                <w:rFonts w:ascii="Times New Roman"/>
                <w:b w:val="false"/>
                <w:i w:val="false"/>
                <w:color w:val="000000"/>
                <w:sz w:val="20"/>
              </w:rPr>
              <w:t>
53,8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164-450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ауданының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Тайынты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05-079-029</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Құрық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Гагарино ауылынан оңтүстік-батысқа қарай 3,3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Құржыра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Бурсақ ауылынан оңтүстік-шығысқа қарай 3,8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 ауылынан шығысқа қарай 5,6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57,88</w:t>
            </w:r>
          </w:p>
          <w:p>
            <w:pPr>
              <w:spacing w:after="20"/>
              <w:ind w:left="20"/>
              <w:jc w:val="both"/>
            </w:pPr>
            <w:r>
              <w:rPr>
                <w:rFonts w:ascii="Times New Roman"/>
                <w:b w:val="false"/>
                <w:i w:val="false"/>
                <w:color w:val="000000"/>
                <w:sz w:val="20"/>
              </w:rPr>
              <w:t>
31,77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3,28</w:t>
            </w:r>
          </w:p>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44,6</w:t>
            </w:r>
          </w:p>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Үңгірлі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Тарғын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05-079-020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Луконь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05-079-018-665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64-128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05-079-022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Дресвянка өзені</w:t>
            </w:r>
          </w:p>
          <w:p>
            <w:pPr>
              <w:spacing w:after="20"/>
              <w:ind w:left="20"/>
              <w:jc w:val="both"/>
            </w:pPr>
            <w:r>
              <w:rPr>
                <w:rFonts w:ascii="Times New Roman"/>
                <w:b w:val="false"/>
                <w:i w:val="false"/>
                <w:color w:val="000000"/>
                <w:sz w:val="20"/>
              </w:rPr>
              <w:t>
оң жағалауы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Ұлан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өзенінің ағысы</w:t>
            </w:r>
          </w:p>
          <w:p>
            <w:pPr>
              <w:spacing w:after="20"/>
              <w:ind w:left="20"/>
              <w:jc w:val="both"/>
            </w:pPr>
            <w:r>
              <w:rPr>
                <w:rFonts w:ascii="Times New Roman"/>
                <w:b w:val="false"/>
                <w:i w:val="false"/>
                <w:color w:val="000000"/>
                <w:sz w:val="20"/>
              </w:rPr>
              <w:t>
сол жағалауы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өзенінің ағысы</w:t>
            </w:r>
          </w:p>
          <w:p>
            <w:pPr>
              <w:spacing w:after="20"/>
              <w:ind w:left="20"/>
              <w:jc w:val="both"/>
            </w:pPr>
            <w:r>
              <w:rPr>
                <w:rFonts w:ascii="Times New Roman"/>
                <w:b w:val="false"/>
                <w:i w:val="false"/>
                <w:color w:val="000000"/>
                <w:sz w:val="20"/>
              </w:rPr>
              <w:t>
оң жағалауы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Ақтасты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232,9</w:t>
            </w:r>
          </w:p>
          <w:p>
            <w:pPr>
              <w:spacing w:after="20"/>
              <w:ind w:left="20"/>
              <w:jc w:val="both"/>
            </w:pPr>
            <w:r>
              <w:rPr>
                <w:rFonts w:ascii="Times New Roman"/>
                <w:b w:val="false"/>
                <w:i w:val="false"/>
                <w:color w:val="000000"/>
                <w:sz w:val="20"/>
              </w:rPr>
              <w:t>
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26,8</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370-500</w:t>
            </w:r>
          </w:p>
          <w:p>
            <w:pPr>
              <w:spacing w:after="20"/>
              <w:ind w:left="20"/>
              <w:jc w:val="both"/>
            </w:pPr>
            <w:r>
              <w:rPr>
                <w:rFonts w:ascii="Times New Roman"/>
                <w:b w:val="false"/>
                <w:i w:val="false"/>
                <w:color w:val="000000"/>
                <w:sz w:val="20"/>
              </w:rPr>
              <w:t>
450-500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Ксемаз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139,9</w:t>
            </w:r>
          </w:p>
          <w:p>
            <w:pPr>
              <w:spacing w:after="20"/>
              <w:ind w:left="20"/>
              <w:jc w:val="both"/>
            </w:pPr>
            <w:r>
              <w:rPr>
                <w:rFonts w:ascii="Times New Roman"/>
                <w:b w:val="false"/>
                <w:i w:val="false"/>
                <w:color w:val="000000"/>
                <w:sz w:val="20"/>
              </w:rPr>
              <w:t>
153,9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w:t>
            </w:r>
          </w:p>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320-500</w:t>
            </w:r>
          </w:p>
          <w:p>
            <w:pPr>
              <w:spacing w:after="20"/>
              <w:ind w:left="20"/>
              <w:jc w:val="both"/>
            </w:pPr>
            <w:r>
              <w:rPr>
                <w:rFonts w:ascii="Times New Roman"/>
                <w:b w:val="false"/>
                <w:i w:val="false"/>
                <w:color w:val="000000"/>
                <w:sz w:val="20"/>
              </w:rPr>
              <w:t>
317-500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150,8</w:t>
            </w:r>
          </w:p>
          <w:p>
            <w:pPr>
              <w:spacing w:after="20"/>
              <w:ind w:left="20"/>
              <w:jc w:val="both"/>
            </w:pPr>
            <w:r>
              <w:rPr>
                <w:rFonts w:ascii="Times New Roman"/>
                <w:b w:val="false"/>
                <w:i w:val="false"/>
                <w:color w:val="000000"/>
                <w:sz w:val="20"/>
              </w:rPr>
              <w:t>
87,4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17,7</w:t>
            </w:r>
          </w:p>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125-500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Қызылсу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100,9</w:t>
            </w:r>
          </w:p>
          <w:p>
            <w:pPr>
              <w:spacing w:after="20"/>
              <w:ind w:left="20"/>
              <w:jc w:val="both"/>
            </w:pPr>
            <w:r>
              <w:rPr>
                <w:rFonts w:ascii="Times New Roman"/>
                <w:b w:val="false"/>
                <w:i w:val="false"/>
                <w:color w:val="000000"/>
                <w:sz w:val="20"/>
              </w:rPr>
              <w:t>
164,6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36,6</w:t>
            </w:r>
          </w:p>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w:t>
            </w:r>
          </w:p>
          <w:p>
            <w:pPr>
              <w:spacing w:after="20"/>
              <w:ind w:left="20"/>
              <w:jc w:val="both"/>
            </w:pPr>
            <w:r>
              <w:rPr>
                <w:rFonts w:ascii="Times New Roman"/>
                <w:b w:val="false"/>
                <w:i w:val="false"/>
                <w:color w:val="000000"/>
                <w:sz w:val="20"/>
              </w:rPr>
              <w:t>
88,3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33,3</w:t>
            </w:r>
          </w:p>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236-500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Атымбек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98,8</w:t>
            </w:r>
          </w:p>
          <w:p>
            <w:pPr>
              <w:spacing w:after="20"/>
              <w:ind w:left="20"/>
              <w:jc w:val="both"/>
            </w:pPr>
            <w:r>
              <w:rPr>
                <w:rFonts w:ascii="Times New Roman"/>
                <w:b w:val="false"/>
                <w:i w:val="false"/>
                <w:color w:val="000000"/>
                <w:sz w:val="20"/>
              </w:rPr>
              <w:t>
53,5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85,6</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400-500</w:t>
            </w:r>
          </w:p>
          <w:p>
            <w:pPr>
              <w:spacing w:after="20"/>
              <w:ind w:left="20"/>
              <w:jc w:val="both"/>
            </w:pPr>
            <w:r>
              <w:rPr>
                <w:rFonts w:ascii="Times New Roman"/>
                <w:b w:val="false"/>
                <w:i w:val="false"/>
                <w:color w:val="000000"/>
                <w:sz w:val="20"/>
              </w:rPr>
              <w:t>
210-500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72,9</w:t>
            </w:r>
          </w:p>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05-079-009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135,98</w:t>
            </w:r>
          </w:p>
          <w:p>
            <w:pPr>
              <w:spacing w:after="20"/>
              <w:ind w:left="20"/>
              <w:jc w:val="both"/>
            </w:pPr>
            <w:r>
              <w:rPr>
                <w:rFonts w:ascii="Times New Roman"/>
                <w:b w:val="false"/>
                <w:i w:val="false"/>
                <w:color w:val="000000"/>
                <w:sz w:val="20"/>
              </w:rPr>
              <w:t>
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13,42</w:t>
            </w:r>
          </w:p>
          <w:p>
            <w:pPr>
              <w:spacing w:after="20"/>
              <w:ind w:left="20"/>
              <w:jc w:val="both"/>
            </w:pPr>
            <w:r>
              <w:rPr>
                <w:rFonts w:ascii="Times New Roman"/>
                <w:b w:val="false"/>
                <w:i w:val="false"/>
                <w:color w:val="000000"/>
                <w:sz w:val="20"/>
              </w:rPr>
              <w:t>
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Таинты өзеніндегі Таинты су қоймасы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05-079-029 және 05-079-037 есептік кварталы аумағында Асубұлақ кентінен оңтүстік-шығысқа қарай</w:t>
            </w:r>
          </w:p>
          <w:p>
            <w:pPr>
              <w:spacing w:after="20"/>
              <w:ind w:left="20"/>
              <w:jc w:val="both"/>
            </w:pPr>
            <w:r>
              <w:rPr>
                <w:rFonts w:ascii="Times New Roman"/>
                <w:b w:val="false"/>
                <w:i w:val="false"/>
                <w:color w:val="000000"/>
                <w:sz w:val="20"/>
              </w:rPr>
              <w:t>
10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53,1</w:t>
            </w:r>
          </w:p>
          <w:p>
            <w:pPr>
              <w:spacing w:after="20"/>
              <w:ind w:left="20"/>
              <w:jc w:val="both"/>
            </w:pPr>
            <w:r>
              <w:rPr>
                <w:rFonts w:ascii="Times New Roman"/>
                <w:b w:val="false"/>
                <w:i w:val="false"/>
                <w:color w:val="000000"/>
                <w:sz w:val="20"/>
              </w:rPr>
              <w:t>
50,4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Таинты өзені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 өзені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өзені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М-44-94 (10е5г-20, 24, 25) және М-44-95 (10г-5в-16, 21) блоктарының шекаралары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Жалдыарық өзені,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Таинты өзені және оның салалары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Мамырталдыбұлақ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Уланка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05-079-053 есептік кварталының аумағында Казачье ауылында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256,5-353,0*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35-52,3*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Луконь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Ізғұтты Айтықов ауылының батысында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Байшора өзені</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 ауылынан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21,29</w:t>
            </w:r>
          </w:p>
          <w:p>
            <w:pPr>
              <w:spacing w:after="20"/>
              <w:ind w:left="20"/>
              <w:jc w:val="both"/>
            </w:pPr>
            <w:r>
              <w:rPr>
                <w:rFonts w:ascii="Times New Roman"/>
                <w:b w:val="false"/>
                <w:i w:val="false"/>
                <w:color w:val="000000"/>
                <w:sz w:val="20"/>
              </w:rPr>
              <w:t>
26,51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Сауншат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ауылынан солтүстік-батысқа қарай</w:t>
            </w:r>
          </w:p>
          <w:p>
            <w:pPr>
              <w:spacing w:after="20"/>
              <w:ind w:left="20"/>
              <w:jc w:val="both"/>
            </w:pPr>
            <w:r>
              <w:rPr>
                <w:rFonts w:ascii="Times New Roman"/>
                <w:b w:val="false"/>
                <w:i w:val="false"/>
                <w:color w:val="000000"/>
                <w:sz w:val="20"/>
              </w:rPr>
              <w:t>
4,6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Түсқайың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Алыбай ауылынан солтүстікке қарай</w:t>
            </w:r>
          </w:p>
          <w:p>
            <w:pPr>
              <w:spacing w:after="20"/>
              <w:ind w:left="20"/>
              <w:jc w:val="both"/>
            </w:pPr>
            <w:r>
              <w:rPr>
                <w:rFonts w:ascii="Times New Roman"/>
                <w:b w:val="false"/>
                <w:i w:val="false"/>
                <w:color w:val="000000"/>
                <w:sz w:val="20"/>
              </w:rPr>
              <w:t>
5,3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Докторский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Новополяковка ауылынан оңтүстік-шығысқа қарай</w:t>
            </w:r>
          </w:p>
          <w:p>
            <w:pPr>
              <w:spacing w:after="20"/>
              <w:ind w:left="20"/>
              <w:jc w:val="both"/>
            </w:pPr>
            <w:r>
              <w:rPr>
                <w:rFonts w:ascii="Times New Roman"/>
                <w:b w:val="false"/>
                <w:i w:val="false"/>
                <w:color w:val="000000"/>
                <w:sz w:val="20"/>
              </w:rPr>
              <w:t>
2,2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ауылынан солтүстік-шығысқа қарай</w:t>
            </w:r>
          </w:p>
          <w:p>
            <w:pPr>
              <w:spacing w:after="20"/>
              <w:ind w:left="20"/>
              <w:jc w:val="both"/>
            </w:pPr>
            <w:r>
              <w:rPr>
                <w:rFonts w:ascii="Times New Roman"/>
                <w:b w:val="false"/>
                <w:i w:val="false"/>
                <w:color w:val="000000"/>
                <w:sz w:val="20"/>
              </w:rPr>
              <w:t>
0,7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181-675</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40,997</w:t>
            </w:r>
          </w:p>
          <w:p>
            <w:pPr>
              <w:spacing w:after="20"/>
              <w:ind w:left="20"/>
              <w:jc w:val="both"/>
            </w:pPr>
            <w:r>
              <w:rPr>
                <w:rFonts w:ascii="Times New Roman"/>
                <w:b w:val="false"/>
                <w:i w:val="false"/>
                <w:color w:val="000000"/>
                <w:sz w:val="20"/>
              </w:rPr>
              <w:t>
16,347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5,386</w:t>
            </w:r>
          </w:p>
          <w:p>
            <w:pPr>
              <w:spacing w:after="20"/>
              <w:ind w:left="20"/>
              <w:jc w:val="both"/>
            </w:pPr>
            <w:r>
              <w:rPr>
                <w:rFonts w:ascii="Times New Roman"/>
                <w:b w:val="false"/>
                <w:i w:val="false"/>
                <w:color w:val="000000"/>
                <w:sz w:val="20"/>
              </w:rPr>
              <w:t>
1,927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181-675</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Ново-Хайрузовка ауылынан оңтүстік-шығысқа қарай</w:t>
            </w:r>
          </w:p>
          <w:p>
            <w:pPr>
              <w:spacing w:after="20"/>
              <w:ind w:left="20"/>
              <w:jc w:val="both"/>
            </w:pPr>
            <w:r>
              <w:rPr>
                <w:rFonts w:ascii="Times New Roman"/>
                <w:b w:val="false"/>
                <w:i w:val="false"/>
                <w:color w:val="000000"/>
                <w:sz w:val="20"/>
              </w:rPr>
              <w:t>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45-500</w:t>
            </w:r>
          </w:p>
          <w:p>
            <w:pPr>
              <w:spacing w:after="20"/>
              <w:ind w:left="20"/>
              <w:jc w:val="both"/>
            </w:pPr>
            <w:r>
              <w:rPr>
                <w:rFonts w:ascii="Times New Roman"/>
                <w:b w:val="false"/>
                <w:i w:val="false"/>
                <w:color w:val="000000"/>
                <w:sz w:val="20"/>
              </w:rPr>
              <w:t>
20-233,6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Шірікқайың өзенінің сол жақ тармағы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65,6</w:t>
            </w:r>
          </w:p>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73-137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Ключ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Ново-Хайрузовка ауылынан солтүстікке қарай</w:t>
            </w:r>
          </w:p>
          <w:p>
            <w:pPr>
              <w:spacing w:after="20"/>
              <w:ind w:left="20"/>
              <w:jc w:val="both"/>
            </w:pPr>
            <w:r>
              <w:rPr>
                <w:rFonts w:ascii="Times New Roman"/>
                <w:b w:val="false"/>
                <w:i w:val="false"/>
                <w:color w:val="000000"/>
                <w:sz w:val="20"/>
              </w:rPr>
              <w:t>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361,2</w:t>
            </w:r>
          </w:p>
          <w:p>
            <w:pPr>
              <w:spacing w:after="20"/>
              <w:ind w:left="20"/>
              <w:jc w:val="both"/>
            </w:pPr>
            <w:r>
              <w:rPr>
                <w:rFonts w:ascii="Times New Roman"/>
                <w:b w:val="false"/>
                <w:i w:val="false"/>
                <w:color w:val="000000"/>
                <w:sz w:val="20"/>
              </w:rPr>
              <w:t>
185,1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76,1</w:t>
            </w:r>
          </w:p>
          <w:p>
            <w:pPr>
              <w:spacing w:after="20"/>
              <w:ind w:left="20"/>
              <w:jc w:val="both"/>
            </w:pPr>
            <w:r>
              <w:rPr>
                <w:rFonts w:ascii="Times New Roman"/>
                <w:b w:val="false"/>
                <w:i w:val="false"/>
                <w:color w:val="000000"/>
                <w:sz w:val="20"/>
              </w:rPr>
              <w:t>
34,5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Ключ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солтүстікке қарай</w:t>
            </w:r>
          </w:p>
          <w:p>
            <w:pPr>
              <w:spacing w:after="20"/>
              <w:ind w:left="20"/>
              <w:jc w:val="both"/>
            </w:pPr>
            <w:r>
              <w:rPr>
                <w:rFonts w:ascii="Times New Roman"/>
                <w:b w:val="false"/>
                <w:i w:val="false"/>
                <w:color w:val="000000"/>
                <w:sz w:val="20"/>
              </w:rPr>
              <w:t>
13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ауылынан оңтүстік-батысқа қарай</w:t>
            </w:r>
          </w:p>
          <w:p>
            <w:pPr>
              <w:spacing w:after="20"/>
              <w:ind w:left="20"/>
              <w:jc w:val="both"/>
            </w:pPr>
            <w:r>
              <w:rPr>
                <w:rFonts w:ascii="Times New Roman"/>
                <w:b w:val="false"/>
                <w:i w:val="false"/>
                <w:color w:val="000000"/>
                <w:sz w:val="20"/>
              </w:rPr>
              <w:t>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Бұқтырма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Сенное ауылынан</w:t>
            </w:r>
          </w:p>
          <w:p>
            <w:pPr>
              <w:spacing w:after="20"/>
              <w:ind w:left="20"/>
              <w:jc w:val="both"/>
            </w:pPr>
            <w:r>
              <w:rPr>
                <w:rFonts w:ascii="Times New Roman"/>
                <w:b w:val="false"/>
                <w:i w:val="false"/>
                <w:color w:val="000000"/>
                <w:sz w:val="20"/>
              </w:rPr>
              <w:t>
солтүстік-батысқа қарай</w:t>
            </w:r>
          </w:p>
          <w:p>
            <w:pPr>
              <w:spacing w:after="20"/>
              <w:ind w:left="20"/>
              <w:jc w:val="both"/>
            </w:pPr>
            <w:r>
              <w:rPr>
                <w:rFonts w:ascii="Times New Roman"/>
                <w:b w:val="false"/>
                <w:i w:val="false"/>
                <w:color w:val="000000"/>
                <w:sz w:val="20"/>
              </w:rPr>
              <w:t>
4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Кривушка бұлағы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55,3</w:t>
            </w:r>
          </w:p>
          <w:p>
            <w:pPr>
              <w:spacing w:after="20"/>
              <w:ind w:left="20"/>
              <w:jc w:val="both"/>
            </w:pPr>
            <w:r>
              <w:rPr>
                <w:rFonts w:ascii="Times New Roman"/>
                <w:b w:val="false"/>
                <w:i w:val="false"/>
                <w:color w:val="000000"/>
                <w:sz w:val="20"/>
              </w:rPr>
              <w:t>
73,2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54,2</w:t>
            </w:r>
          </w:p>
          <w:p>
            <w:pPr>
              <w:spacing w:after="20"/>
              <w:ind w:left="20"/>
              <w:jc w:val="both"/>
            </w:pPr>
            <w:r>
              <w:rPr>
                <w:rFonts w:ascii="Times New Roman"/>
                <w:b w:val="false"/>
                <w:i w:val="false"/>
                <w:color w:val="000000"/>
                <w:sz w:val="20"/>
              </w:rPr>
              <w:t>
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18,1</w:t>
            </w:r>
          </w:p>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200-500</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 ауылынан солтүстікке қарай</w:t>
            </w:r>
          </w:p>
          <w:p>
            <w:pPr>
              <w:spacing w:after="20"/>
              <w:ind w:left="20"/>
              <w:jc w:val="both"/>
            </w:pPr>
            <w:r>
              <w:rPr>
                <w:rFonts w:ascii="Times New Roman"/>
                <w:b w:val="false"/>
                <w:i w:val="false"/>
                <w:color w:val="000000"/>
                <w:sz w:val="20"/>
              </w:rPr>
              <w:t>
0,9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Теректі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оңтүстікке қарай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20,8</w:t>
            </w:r>
          </w:p>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Ульяновка ауылынан оңтүстікке қарай 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149,1</w:t>
            </w:r>
          </w:p>
          <w:p>
            <w:pPr>
              <w:spacing w:after="20"/>
              <w:ind w:left="20"/>
              <w:jc w:val="both"/>
            </w:pPr>
            <w:r>
              <w:rPr>
                <w:rFonts w:ascii="Times New Roman"/>
                <w:b w:val="false"/>
                <w:i w:val="false"/>
                <w:color w:val="000000"/>
                <w:sz w:val="20"/>
              </w:rPr>
              <w:t>
152,6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27,3</w:t>
            </w:r>
          </w:p>
          <w:p>
            <w:pPr>
              <w:spacing w:after="20"/>
              <w:ind w:left="20"/>
              <w:jc w:val="both"/>
            </w:pPr>
            <w:r>
              <w:rPr>
                <w:rFonts w:ascii="Times New Roman"/>
                <w:b w:val="false"/>
                <w:i w:val="false"/>
                <w:color w:val="000000"/>
                <w:sz w:val="20"/>
              </w:rPr>
              <w:t>
27,2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69,3</w:t>
            </w:r>
          </w:p>
          <w:p>
            <w:pPr>
              <w:spacing w:after="20"/>
              <w:ind w:left="20"/>
              <w:jc w:val="both"/>
            </w:pPr>
            <w:r>
              <w:rPr>
                <w:rFonts w:ascii="Times New Roman"/>
                <w:b w:val="false"/>
                <w:i w:val="false"/>
                <w:color w:val="000000"/>
                <w:sz w:val="20"/>
              </w:rPr>
              <w:t>
130,1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Трактовый бұлағы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солтүстікке қарай 9,5 және</w:t>
            </w:r>
          </w:p>
          <w:p>
            <w:pPr>
              <w:spacing w:after="20"/>
              <w:ind w:left="20"/>
              <w:jc w:val="both"/>
            </w:pPr>
            <w:r>
              <w:rPr>
                <w:rFonts w:ascii="Times New Roman"/>
                <w:b w:val="false"/>
                <w:i w:val="false"/>
                <w:color w:val="000000"/>
                <w:sz w:val="20"/>
              </w:rPr>
              <w:t>
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Сидоров бұлағы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Сурка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204-570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3,36</w:t>
            </w:r>
          </w:p>
          <w:p>
            <w:pPr>
              <w:spacing w:after="20"/>
              <w:ind w:left="20"/>
              <w:jc w:val="both"/>
            </w:pPr>
            <w:r>
              <w:rPr>
                <w:rFonts w:ascii="Times New Roman"/>
                <w:b w:val="false"/>
                <w:i w:val="false"/>
                <w:color w:val="000000"/>
                <w:sz w:val="20"/>
              </w:rPr>
              <w:t>
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 ауылынан солтүстік-шығысқа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ауылынан оңтүстік-батысқа қарай 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Кондратьев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Бесүй ауылынан оңтүстік-батысқа қарай 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Алтынбел ауылынан солтүстікке қарай</w:t>
            </w:r>
          </w:p>
          <w:p>
            <w:pPr>
              <w:spacing w:after="20"/>
              <w:ind w:left="20"/>
              <w:jc w:val="both"/>
            </w:pPr>
            <w:r>
              <w:rPr>
                <w:rFonts w:ascii="Times New Roman"/>
                <w:b w:val="false"/>
                <w:i w:val="false"/>
                <w:color w:val="000000"/>
                <w:sz w:val="20"/>
              </w:rPr>
              <w:t>
13,5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292-1982</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Қайнары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қайнары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Солдатово ауылынан оңтүстік-батысқа қарай</w:t>
            </w:r>
          </w:p>
          <w:p>
            <w:pPr>
              <w:spacing w:after="20"/>
              <w:ind w:left="20"/>
              <w:jc w:val="both"/>
            </w:pPr>
            <w:r>
              <w:rPr>
                <w:rFonts w:ascii="Times New Roman"/>
                <w:b w:val="false"/>
                <w:i w:val="false"/>
                <w:color w:val="000000"/>
                <w:sz w:val="20"/>
              </w:rPr>
              <w:t>
3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Солоновка ауылынан шығысқа қарай 1,5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қайнары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Алтынбел ауылынан солтүстікке қарай</w:t>
            </w:r>
          </w:p>
          <w:p>
            <w:pPr>
              <w:spacing w:after="20"/>
              <w:ind w:left="20"/>
              <w:jc w:val="both"/>
            </w:pPr>
            <w:r>
              <w:rPr>
                <w:rFonts w:ascii="Times New Roman"/>
                <w:b w:val="false"/>
                <w:i w:val="false"/>
                <w:color w:val="000000"/>
                <w:sz w:val="20"/>
              </w:rPr>
              <w:t>
13,6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қайнары өзені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Теректі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ауылынан солтүстік-батысқа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84,3</w:t>
            </w:r>
          </w:p>
          <w:p>
            <w:pPr>
              <w:spacing w:after="20"/>
              <w:ind w:left="20"/>
              <w:jc w:val="both"/>
            </w:pPr>
            <w:r>
              <w:rPr>
                <w:rFonts w:ascii="Times New Roman"/>
                <w:b w:val="false"/>
                <w:i w:val="false"/>
                <w:color w:val="000000"/>
                <w:sz w:val="20"/>
              </w:rPr>
              <w:t>
103,2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7,2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Теректі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ауылынан оңтүстік-батысқа қарай 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 өзені</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"Нарымка" алтын шашыраңқы жерінің аумағында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1562,3287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55,1594</w:t>
            </w:r>
          </w:p>
          <w:p>
            <w:pPr>
              <w:spacing w:after="20"/>
              <w:ind w:left="20"/>
              <w:jc w:val="both"/>
            </w:pPr>
            <w:r>
              <w:rPr>
                <w:rFonts w:ascii="Times New Roman"/>
                <w:b w:val="false"/>
                <w:i w:val="false"/>
                <w:color w:val="000000"/>
                <w:sz w:val="20"/>
              </w:rPr>
              <w:t>
56,0178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қайнары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12,3518</w:t>
            </w:r>
          </w:p>
          <w:p>
            <w:pPr>
              <w:spacing w:after="20"/>
              <w:ind w:left="20"/>
              <w:jc w:val="both"/>
            </w:pPr>
            <w:r>
              <w:rPr>
                <w:rFonts w:ascii="Times New Roman"/>
                <w:b w:val="false"/>
                <w:i w:val="false"/>
                <w:color w:val="000000"/>
                <w:sz w:val="20"/>
              </w:rPr>
              <w:t>
11,8488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Перфилов қайнары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11,0538</w:t>
            </w:r>
          </w:p>
          <w:p>
            <w:pPr>
              <w:spacing w:after="20"/>
              <w:ind w:left="20"/>
              <w:jc w:val="both"/>
            </w:pPr>
            <w:r>
              <w:rPr>
                <w:rFonts w:ascii="Times New Roman"/>
                <w:b w:val="false"/>
                <w:i w:val="false"/>
                <w:color w:val="000000"/>
                <w:sz w:val="20"/>
              </w:rPr>
              <w:t>
11,1962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Воровской қайнары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25,4804</w:t>
            </w:r>
          </w:p>
          <w:p>
            <w:pPr>
              <w:spacing w:after="20"/>
              <w:ind w:left="20"/>
              <w:jc w:val="both"/>
            </w:pPr>
            <w:r>
              <w:rPr>
                <w:rFonts w:ascii="Times New Roman"/>
                <w:b w:val="false"/>
                <w:i w:val="false"/>
                <w:color w:val="000000"/>
                <w:sz w:val="20"/>
              </w:rPr>
              <w:t>
24,607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қайнар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6,1273</w:t>
            </w:r>
          </w:p>
          <w:p>
            <w:pPr>
              <w:spacing w:after="20"/>
              <w:ind w:left="20"/>
              <w:jc w:val="both"/>
            </w:pPr>
            <w:r>
              <w:rPr>
                <w:rFonts w:ascii="Times New Roman"/>
                <w:b w:val="false"/>
                <w:i w:val="false"/>
                <w:color w:val="000000"/>
                <w:sz w:val="20"/>
              </w:rPr>
              <w:t>
6,3606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қайнар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6,5216</w:t>
            </w:r>
          </w:p>
          <w:p>
            <w:pPr>
              <w:spacing w:after="20"/>
              <w:ind w:left="20"/>
              <w:jc w:val="both"/>
            </w:pPr>
            <w:r>
              <w:rPr>
                <w:rFonts w:ascii="Times New Roman"/>
                <w:b w:val="false"/>
                <w:i w:val="false"/>
                <w:color w:val="000000"/>
                <w:sz w:val="20"/>
              </w:rPr>
              <w:t>
6,5216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Докторский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Новополяковка ауылынан оңтүстік-шығысқа қарай 1,1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Бесүй ауылынан шығысқа қарай 3,7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Нарын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ауылынан оңтүстікке қарай 2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56,4</w:t>
            </w:r>
          </w:p>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18,3</w:t>
            </w:r>
          </w:p>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ауылынан солтүстік-шығысқа қарай 3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Маралиха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"Asbaurum" жауапкершілігі шектеулі серіктестігіне берілетін жер учаскесінің жармасында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779,1</w:t>
            </w:r>
          </w:p>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74,6</w:t>
            </w:r>
          </w:p>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бұлағы</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320,9</w:t>
            </w:r>
          </w:p>
          <w:p>
            <w:pPr>
              <w:spacing w:after="20"/>
              <w:ind w:left="20"/>
              <w:jc w:val="both"/>
            </w:pPr>
            <w:r>
              <w:rPr>
                <w:rFonts w:ascii="Times New Roman"/>
                <w:b w:val="false"/>
                <w:i w:val="false"/>
                <w:color w:val="000000"/>
                <w:sz w:val="20"/>
              </w:rPr>
              <w:t>
107,5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6,57</w:t>
            </w:r>
          </w:p>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170-500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Майемер бұлағы</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арна</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05-337-046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арна</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Песчанка бұлағы</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05-337-036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Балтаозек бұлағы бастауы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160-1004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Агашбейит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Кольжети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305-734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Песчаная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Балгын бұлағы бастауы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372-1183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Максиха бұлағы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Соленечная өзені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өзен оң жағалау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p>
            <w:pPr>
              <w:spacing w:after="20"/>
              <w:ind w:left="20"/>
              <w:jc w:val="both"/>
            </w:pPr>
            <w:r>
              <w:rPr>
                <w:rFonts w:ascii="Times New Roman"/>
                <w:b w:val="false"/>
                <w:i w:val="false"/>
                <w:color w:val="000000"/>
                <w:sz w:val="20"/>
              </w:rPr>
              <w:t>
38,6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өзен</w:t>
            </w:r>
          </w:p>
          <w:p>
            <w:pPr>
              <w:spacing w:after="20"/>
              <w:ind w:left="20"/>
              <w:jc w:val="both"/>
            </w:pPr>
            <w:r>
              <w:rPr>
                <w:rFonts w:ascii="Times New Roman"/>
                <w:b w:val="false"/>
                <w:i w:val="false"/>
                <w:color w:val="000000"/>
                <w:sz w:val="20"/>
              </w:rPr>
              <w:t>
оң жағалау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 Ближний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 Дальний өзені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 оң жағалау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p>
            <w:pPr>
              <w:spacing w:after="20"/>
              <w:ind w:left="20"/>
              <w:jc w:val="both"/>
            </w:pPr>
            <w:r>
              <w:rPr>
                <w:rFonts w:ascii="Times New Roman"/>
                <w:b w:val="false"/>
                <w:i w:val="false"/>
                <w:color w:val="000000"/>
                <w:sz w:val="20"/>
              </w:rPr>
              <w:t>
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өзен бастауы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 арқылы ауыл шаруашылығы жануарларын жаю мақсатында өткізуге арналған жер учаскесінің створы шегінде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 Ближний бұлағы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05-071-039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05-071-039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36,5</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65-223*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1 қайнар</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Коробиха ауылынан оңтүстік-батысқа қарай 14,5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1,2825</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2 қайнар</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3 қайнар</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3 қайнар</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4,1474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4 қайнар</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32,0947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 4 қайнар</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Кішкене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38,5431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3,4585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Максиха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1,2273</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2,3331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Максиха өзені</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мұздық көлдері , Маймыр өзені және оның салалары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ауылынан оңтүстік-шығысқа қарай 10,5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квартал 05-337-046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Алтынбел ауылынан шығысқа қарай 1,3 километр, есептік кварталы 05-337-046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бұлағы</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Маймыр ауылынан оңтүстікке қарай 20 километр</w:t>
            </w:r>
          </w:p>
          <w:p>
            <w:pPr>
              <w:spacing w:after="20"/>
              <w:ind w:left="20"/>
              <w:jc w:val="both"/>
            </w:pPr>
            <w:r>
              <w:rPr>
                <w:rFonts w:ascii="Times New Roman"/>
                <w:b w:val="false"/>
                <w:i w:val="false"/>
                <w:color w:val="000000"/>
                <w:sz w:val="20"/>
              </w:rPr>
              <w:t>
есептік кварталы</w:t>
            </w:r>
          </w:p>
          <w:p>
            <w:pPr>
              <w:spacing w:after="20"/>
              <w:ind w:left="20"/>
              <w:jc w:val="both"/>
            </w:pPr>
            <w:r>
              <w:rPr>
                <w:rFonts w:ascii="Times New Roman"/>
                <w:b w:val="false"/>
                <w:i w:val="false"/>
                <w:color w:val="000000"/>
                <w:sz w:val="20"/>
              </w:rPr>
              <w:t>
05-071-027-369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75,52</w:t>
            </w:r>
          </w:p>
          <w:p>
            <w:pPr>
              <w:spacing w:after="20"/>
              <w:ind w:left="20"/>
              <w:jc w:val="both"/>
            </w:pPr>
            <w:r>
              <w:rPr>
                <w:rFonts w:ascii="Times New Roman"/>
                <w:b w:val="false"/>
                <w:i w:val="false"/>
                <w:color w:val="000000"/>
                <w:sz w:val="20"/>
              </w:rPr>
              <w:t>
102,41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6,93</w:t>
            </w:r>
          </w:p>
          <w:p>
            <w:pPr>
              <w:spacing w:after="20"/>
              <w:ind w:left="20"/>
              <w:jc w:val="both"/>
            </w:pPr>
            <w:r>
              <w:rPr>
                <w:rFonts w:ascii="Times New Roman"/>
                <w:b w:val="false"/>
                <w:i w:val="false"/>
                <w:color w:val="000000"/>
                <w:sz w:val="20"/>
              </w:rPr>
              <w:t>
7,03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p>
            <w:pPr>
              <w:spacing w:after="20"/>
              <w:ind w:left="20"/>
              <w:jc w:val="both"/>
            </w:pPr>
            <w:r>
              <w:rPr>
                <w:rFonts w:ascii="Times New Roman"/>
                <w:b w:val="false"/>
                <w:i w:val="false"/>
                <w:color w:val="000000"/>
                <w:sz w:val="20"/>
              </w:rPr>
              <w:t>
сол жағалау</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25,91</w:t>
            </w:r>
          </w:p>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2,42</w:t>
            </w:r>
          </w:p>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05-080-026 және 05-080-027</w:t>
            </w:r>
          </w:p>
          <w:p>
            <w:pPr>
              <w:spacing w:after="20"/>
              <w:ind w:left="20"/>
              <w:jc w:val="both"/>
            </w:pPr>
            <w:r>
              <w:rPr>
                <w:rFonts w:ascii="Times New Roman"/>
                <w:b w:val="false"/>
                <w:i w:val="false"/>
                <w:color w:val="000000"/>
                <w:sz w:val="20"/>
              </w:rPr>
              <w:t>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өзенінің ағысы</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Спорный Ключ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Волчовка ауылынан батысқа қарай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500-847</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05-080-008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Кандыковка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Кандыковка ауылынан солтүстікке қарай</w:t>
            </w:r>
          </w:p>
          <w:p>
            <w:pPr>
              <w:spacing w:after="20"/>
              <w:ind w:left="20"/>
              <w:jc w:val="both"/>
            </w:pPr>
            <w:r>
              <w:rPr>
                <w:rFonts w:ascii="Times New Roman"/>
                <w:b w:val="false"/>
                <w:i w:val="false"/>
                <w:color w:val="000000"/>
                <w:sz w:val="20"/>
              </w:rPr>
              <w:t>
0,8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ауылынан оңтүстік-батысқа қарай</w:t>
            </w:r>
          </w:p>
          <w:p>
            <w:pPr>
              <w:spacing w:after="20"/>
              <w:ind w:left="20"/>
              <w:jc w:val="both"/>
            </w:pPr>
            <w:r>
              <w:rPr>
                <w:rFonts w:ascii="Times New Roman"/>
                <w:b w:val="false"/>
                <w:i w:val="false"/>
                <w:color w:val="000000"/>
                <w:sz w:val="20"/>
              </w:rPr>
              <w:t>
2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көл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05-080-024 </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солтүстік-батысқа қарай</w:t>
            </w:r>
          </w:p>
          <w:p>
            <w:pPr>
              <w:spacing w:after="20"/>
              <w:ind w:left="20"/>
              <w:jc w:val="both"/>
            </w:pPr>
            <w:r>
              <w:rPr>
                <w:rFonts w:ascii="Times New Roman"/>
                <w:b w:val="false"/>
                <w:i w:val="false"/>
                <w:color w:val="000000"/>
                <w:sz w:val="20"/>
              </w:rPr>
              <w:t>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Рулиха ауылынан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Андреевка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Рулиха ауылынан оңтүстікке қарай 6,9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Камышенка ауылынан солтүстік-шығысқа қарай</w:t>
            </w:r>
          </w:p>
          <w:p>
            <w:pPr>
              <w:spacing w:after="20"/>
              <w:ind w:left="20"/>
              <w:jc w:val="both"/>
            </w:pPr>
            <w:r>
              <w:rPr>
                <w:rFonts w:ascii="Times New Roman"/>
                <w:b w:val="false"/>
                <w:i w:val="false"/>
                <w:color w:val="000000"/>
                <w:sz w:val="20"/>
              </w:rPr>
              <w:t>
3,5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Лосиха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05-080-024</w:t>
            </w:r>
          </w:p>
          <w:p>
            <w:pPr>
              <w:spacing w:after="20"/>
              <w:ind w:left="20"/>
              <w:jc w:val="both"/>
            </w:pPr>
            <w:r>
              <w:rPr>
                <w:rFonts w:ascii="Times New Roman"/>
                <w:b w:val="false"/>
                <w:i w:val="false"/>
                <w:color w:val="000000"/>
                <w:sz w:val="20"/>
              </w:rPr>
              <w:t>
есептік кварталы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речка өзені</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05-080-026 және 05-080-027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Калинкин бұлағы</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 ауылынан оңтүстік-батысқа қарай 0,1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Березовка ауылынан солтүстік шығысқа қарай 5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 ключ бұлағы</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05-080-030 және 05-080-031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05-080-020 және 05-080-022 есептік кварталдары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4417,8628</w:t>
            </w:r>
          </w:p>
          <w:p>
            <w:pPr>
              <w:spacing w:after="20"/>
              <w:ind w:left="20"/>
              <w:jc w:val="both"/>
            </w:pPr>
            <w:r>
              <w:rPr>
                <w:rFonts w:ascii="Times New Roman"/>
                <w:b w:val="false"/>
                <w:i w:val="false"/>
                <w:color w:val="000000"/>
                <w:sz w:val="20"/>
              </w:rPr>
              <w:t>
5658,9915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887,6708</w:t>
            </w:r>
          </w:p>
          <w:p>
            <w:pPr>
              <w:spacing w:after="20"/>
              <w:ind w:left="20"/>
              <w:jc w:val="both"/>
            </w:pPr>
            <w:r>
              <w:rPr>
                <w:rFonts w:ascii="Times New Roman"/>
                <w:b w:val="false"/>
                <w:i w:val="false"/>
                <w:color w:val="000000"/>
                <w:sz w:val="20"/>
              </w:rPr>
              <w:t>
1208,0547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Берсальский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Сугатовка ауылынан солтүстікке қарай 0,6 шақырым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Барашки бұлағы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ауданының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Вавилон ауылдық округінің аумағында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атауы жоқ бұлақ</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Грязнуха өзені</w:t>
            </w:r>
          </w:p>
          <w:p>
            <w:pPr>
              <w:spacing w:after="20"/>
              <w:ind w:left="20"/>
              <w:jc w:val="both"/>
            </w:pPr>
            <w:r>
              <w:rPr>
                <w:rFonts w:ascii="Times New Roman"/>
                <w:b w:val="false"/>
                <w:i w:val="false"/>
                <w:color w:val="000000"/>
                <w:sz w:val="20"/>
              </w:rPr>
              <w:t>
оң жағалау</w:t>
            </w:r>
          </w:p>
          <w:p>
            <w:pPr>
              <w:spacing w:after="20"/>
              <w:ind w:left="20"/>
              <w:jc w:val="both"/>
            </w:pPr>
            <w:r>
              <w:rPr>
                <w:rFonts w:ascii="Times New Roman"/>
                <w:b w:val="false"/>
                <w:i w:val="false"/>
                <w:color w:val="000000"/>
                <w:sz w:val="20"/>
              </w:rPr>
              <w:t>
сол жағалау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w:t>
            </w:r>
          </w:p>
          <w:p>
            <w:pPr>
              <w:spacing w:after="20"/>
              <w:ind w:left="20"/>
              <w:jc w:val="both"/>
            </w:pPr>
            <w:r>
              <w:rPr>
                <w:rFonts w:ascii="Times New Roman"/>
                <w:b w:val="false"/>
                <w:i w:val="false"/>
                <w:color w:val="000000"/>
                <w:sz w:val="20"/>
              </w:rPr>
              <w:t>
оң жағалау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Речка</w:t>
            </w:r>
          </w:p>
          <w:p>
            <w:pPr>
              <w:spacing w:after="20"/>
              <w:ind w:left="20"/>
              <w:jc w:val="both"/>
            </w:pPr>
            <w:r>
              <w:rPr>
                <w:rFonts w:ascii="Times New Roman"/>
                <w:b w:val="false"/>
                <w:i w:val="false"/>
                <w:color w:val="000000"/>
                <w:sz w:val="20"/>
              </w:rPr>
              <w:t>
ауылынан оңтүстік-шығысқа қарай 3,5 километр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80-190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Үбі өзенінің саласы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Су қорғау аймақтары мен су қорғау белдеулерінің шекаралары мен ендері бекітілген жобалық құжаттаманың картографиялық материалында көрсетілген.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