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c18403" w14:textId="1c1840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мекемелердің мүліктік кешендерін аудандардың (қалалардың) коммуналдық меншігінен облыстық коммуналдық меншікке қабылдау туралы" Шығыс Қазақстан облысы әкімдігінің 2020 жылғы 31 желтоқсандағы № 496 қаулысына өзгеріс енгізу туралы</w:t>
      </w:r>
    </w:p>
    <w:p>
      <w:pPr>
        <w:spacing w:after="0"/>
        <w:ind w:left="0"/>
        <w:jc w:val="both"/>
      </w:pPr>
      <w:r>
        <w:rPr>
          <w:rFonts w:ascii="Times New Roman"/>
          <w:b w:val="false"/>
          <w:i w:val="false"/>
          <w:color w:val="000000"/>
          <w:sz w:val="28"/>
        </w:rPr>
        <w:t>Шығыс Қазақстан облысы әкімдігінің 2026 жылғы 20 тамыздағы № 209 қаулысы</w:t>
      </w:r>
    </w:p>
    <w:p>
      <w:pPr>
        <w:spacing w:after="0"/>
        <w:ind w:left="0"/>
        <w:jc w:val="left"/>
      </w:pPr>
    </w:p>
    <w:p>
      <w:pPr>
        <w:spacing w:after="0"/>
        <w:ind w:left="0"/>
        <w:jc w:val="both"/>
      </w:pPr>
      <w:r>
        <w:rPr>
          <w:rFonts w:ascii="Times New Roman"/>
          <w:b w:val="false"/>
          <w:i w:val="false"/>
          <w:color w:val="000000"/>
          <w:sz w:val="28"/>
        </w:rPr>
        <w:t xml:space="preserve">
      "Құқықтық актілер туралы" Қазақстан Республикасы Заңының 65-бабы </w:t>
      </w:r>
      <w:r>
        <w:rPr>
          <w:rFonts w:ascii="Times New Roman"/>
          <w:b w:val="false"/>
          <w:i w:val="false"/>
          <w:color w:val="000000"/>
          <w:sz w:val="28"/>
        </w:rPr>
        <w:t>3-тармағына</w:t>
      </w:r>
      <w:r>
        <w:rPr>
          <w:rFonts w:ascii="Times New Roman"/>
          <w:b w:val="false"/>
          <w:i w:val="false"/>
          <w:color w:val="000000"/>
          <w:sz w:val="28"/>
        </w:rPr>
        <w:t xml:space="preserve"> сәйкес Шығыс Қазақстан облысының әкімдігі ҚАУЛЫ ЕТЕДІ:</w:t>
      </w:r>
    </w:p>
    <w:bookmarkStart w:name="z2" w:id="0"/>
    <w:p>
      <w:pPr>
        <w:spacing w:after="0"/>
        <w:ind w:left="0"/>
        <w:jc w:val="both"/>
      </w:pPr>
      <w:r>
        <w:rPr>
          <w:rFonts w:ascii="Times New Roman"/>
          <w:b w:val="false"/>
          <w:i w:val="false"/>
          <w:color w:val="000000"/>
          <w:sz w:val="28"/>
        </w:rPr>
        <w:t>
      1. "Мемлекеттік мекемелердің мүліктік кешендерін аудандардың (қалалардың) коммуналдық меншігінен облыстық коммуналдық меншікке қабылдау туралы" Шығыс Қазақстан облысы әкімдігінің 2020 жылғы 31 желтоқсандағы № 496 қаулысына мынадай өзгеріс енгізілсін:</w:t>
      </w:r>
    </w:p>
    <w:bookmarkEnd w:id="0"/>
    <w:bookmarkStart w:name="z3" w:id="1"/>
    <w:p>
      <w:pPr>
        <w:spacing w:after="0"/>
        <w:ind w:left="0"/>
        <w:jc w:val="both"/>
      </w:pPr>
      <w:r>
        <w:rPr>
          <w:rFonts w:ascii="Times New Roman"/>
          <w:b w:val="false"/>
          <w:i w:val="false"/>
          <w:color w:val="000000"/>
          <w:sz w:val="28"/>
        </w:rPr>
        <w:t xml:space="preserve">
      көрсетілген қаулының 20-қосымшасы осы қаулыға қосымшаға сәйкес жаңа редакцияда жазылсын. </w:t>
      </w:r>
    </w:p>
    <w:bookmarkEnd w:id="1"/>
    <w:bookmarkStart w:name="z4" w:id="2"/>
    <w:p>
      <w:pPr>
        <w:spacing w:after="0"/>
        <w:ind w:left="0"/>
        <w:jc w:val="both"/>
      </w:pPr>
      <w:r>
        <w:rPr>
          <w:rFonts w:ascii="Times New Roman"/>
          <w:b w:val="false"/>
          <w:i w:val="false"/>
          <w:color w:val="000000"/>
          <w:sz w:val="28"/>
        </w:rPr>
        <w:t>
      2. Шығыс Қазақстан облысының білім басқармасы:</w:t>
      </w:r>
    </w:p>
    <w:bookmarkEnd w:id="2"/>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қазақ және орыс тілдеріндегі электрондық түрдегі көшірмелерін Қазақстан Республикасы нормативтік құқықтық актілерінің эталондық бақылау банкінде жариялау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p>
      <w:pPr>
        <w:spacing w:after="0"/>
        <w:ind w:left="0"/>
        <w:jc w:val="both"/>
      </w:pPr>
      <w:r>
        <w:rPr>
          <w:rFonts w:ascii="Times New Roman"/>
          <w:b w:val="false"/>
          <w:i w:val="false"/>
          <w:color w:val="000000"/>
          <w:sz w:val="28"/>
        </w:rPr>
        <w:t xml:space="preserve">
      2) осы қаулыдан туындайтын өзге де шараларды қабылдауды қамтамасыз етсін.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"Мемлекеттік мекемелердің мүліктік кешендерін аудандардың (қалалардың) коммуналдық меншігінен облыстық коммуналдық меншікке қабылдау туралы" Шығыс Қазақстан облысы әкімдігінің 2020 жылғы 31 желтоқсандағы № 496 қаулысына өзгеріс енгізу туралы" Шығыс Қазақстан облысы әкімдігінің 2024 жылғы 27 желтоқсандағы № 326 </w:t>
      </w:r>
      <w:r>
        <w:rPr>
          <w:rFonts w:ascii="Times New Roman"/>
          <w:b w:val="false"/>
          <w:i w:val="false"/>
          <w:color w:val="000000"/>
          <w:sz w:val="28"/>
        </w:rPr>
        <w:t>қаулысының</w:t>
      </w:r>
      <w:r>
        <w:rPr>
          <w:rFonts w:ascii="Times New Roman"/>
          <w:b w:val="false"/>
          <w:i w:val="false"/>
          <w:color w:val="000000"/>
          <w:sz w:val="28"/>
        </w:rPr>
        <w:t xml:space="preserve"> күші жойылсын.</w:t>
      </w:r>
    </w:p>
    <w:bookmarkStart w:name="z6" w:id="3"/>
    <w:p>
      <w:pPr>
        <w:spacing w:after="0"/>
        <w:ind w:left="0"/>
        <w:jc w:val="both"/>
      </w:pPr>
      <w:r>
        <w:rPr>
          <w:rFonts w:ascii="Times New Roman"/>
          <w:b w:val="false"/>
          <w:i w:val="false"/>
          <w:color w:val="000000"/>
          <w:sz w:val="28"/>
        </w:rPr>
        <w:t>
      4. Осы қаулының орындалуын бақылау облыс әкімінің білім беру мәселелеріне жетекшілік ететін орынбасарына жүктелсін.</w:t>
      </w:r>
    </w:p>
    <w:bookmarkEnd w:id="3"/>
    <w:bookmarkStart w:name="z7" w:id="4"/>
    <w:p>
      <w:pPr>
        <w:spacing w:after="0"/>
        <w:ind w:left="0"/>
        <w:jc w:val="both"/>
      </w:pPr>
      <w:r>
        <w:rPr>
          <w:rFonts w:ascii="Times New Roman"/>
          <w:b w:val="false"/>
          <w:i w:val="false"/>
          <w:color w:val="000000"/>
          <w:sz w:val="28"/>
        </w:rPr>
        <w:t xml:space="preserve">
      5. Осы қаулы оның алғашқы ресми жарияланған күнінен бастап қолданысқа енгізіледі. </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Шығыс Қазақстан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Сақтағанов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Шығыс Қазақстан облысы</w:t>
      </w:r>
    </w:p>
    <w:p>
      <w:pPr>
        <w:spacing w:after="0"/>
        <w:ind w:left="0"/>
        <w:jc w:val="both"/>
      </w:pPr>
      <w:r>
        <w:rPr>
          <w:rFonts w:ascii="Times New Roman"/>
          <w:b w:val="false"/>
          <w:i w:val="false"/>
          <w:color w:val="000000"/>
          <w:sz w:val="28"/>
        </w:rPr>
        <w:t xml:space="preserve">мемлекеттік сатып алу </w:t>
      </w:r>
    </w:p>
    <w:p>
      <w:pPr>
        <w:spacing w:after="0"/>
        <w:ind w:left="0"/>
        <w:jc w:val="both"/>
      </w:pPr>
      <w:r>
        <w:rPr>
          <w:rFonts w:ascii="Times New Roman"/>
          <w:b w:val="false"/>
          <w:i w:val="false"/>
          <w:color w:val="000000"/>
          <w:sz w:val="28"/>
        </w:rPr>
        <w:t>және коммуналдық меншік</w:t>
      </w:r>
    </w:p>
    <w:p>
      <w:pPr>
        <w:spacing w:after="0"/>
        <w:ind w:left="0"/>
        <w:jc w:val="both"/>
      </w:pPr>
      <w:r>
        <w:rPr>
          <w:rFonts w:ascii="Times New Roman"/>
          <w:b w:val="false"/>
          <w:i w:val="false"/>
          <w:color w:val="000000"/>
          <w:sz w:val="28"/>
        </w:rPr>
        <w:t xml:space="preserve">басқармасының басшысы </w:t>
      </w:r>
    </w:p>
    <w:p>
      <w:pPr>
        <w:spacing w:after="0"/>
        <w:ind w:left="0"/>
        <w:jc w:val="both"/>
      </w:pPr>
      <w:r>
        <w:rPr>
          <w:rFonts w:ascii="Times New Roman"/>
          <w:b w:val="false"/>
          <w:i w:val="false"/>
          <w:color w:val="000000"/>
          <w:sz w:val="28"/>
        </w:rPr>
        <w:t>___________ Р. Баирбеков</w:t>
      </w:r>
    </w:p>
    <w:p>
      <w:pPr>
        <w:spacing w:after="0"/>
        <w:ind w:left="0"/>
        <w:jc w:val="both"/>
      </w:pPr>
      <w:r>
        <w:rPr>
          <w:rFonts w:ascii="Times New Roman"/>
          <w:b w:val="false"/>
          <w:i w:val="false"/>
          <w:color w:val="000000"/>
          <w:sz w:val="28"/>
        </w:rPr>
        <w:t>2026 жылғы "__" _______</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Шығыс Қазақстан облысы</w:t>
            </w:r>
            <w:r>
              <w:br/>
            </w:r>
            <w:r>
              <w:rPr>
                <w:rFonts w:ascii="Times New Roman"/>
                <w:b w:val="false"/>
                <w:i w:val="false"/>
                <w:color w:val="000000"/>
                <w:sz w:val="20"/>
              </w:rPr>
              <w:t>әкімдігінің 2026 жылғы</w:t>
            </w:r>
            <w:r>
              <w:br/>
            </w:r>
            <w:r>
              <w:rPr>
                <w:rFonts w:ascii="Times New Roman"/>
                <w:b w:val="false"/>
                <w:i w:val="false"/>
                <w:color w:val="000000"/>
                <w:sz w:val="20"/>
              </w:rPr>
              <w:t>"20" тамыздағы</w:t>
            </w:r>
            <w:r>
              <w:br/>
            </w:r>
            <w:r>
              <w:rPr>
                <w:rFonts w:ascii="Times New Roman"/>
                <w:b w:val="false"/>
                <w:i w:val="false"/>
                <w:color w:val="000000"/>
                <w:sz w:val="20"/>
              </w:rPr>
              <w:t>№ 209 қаулысына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Шығыс Қазақстан облысы</w:t>
            </w:r>
            <w:r>
              <w:br/>
            </w:r>
            <w:r>
              <w:rPr>
                <w:rFonts w:ascii="Times New Roman"/>
                <w:b w:val="false"/>
                <w:i w:val="false"/>
                <w:color w:val="000000"/>
                <w:sz w:val="20"/>
              </w:rPr>
              <w:t>әкімдігінің 2020 жылғы</w:t>
            </w:r>
            <w:r>
              <w:br/>
            </w:r>
            <w:r>
              <w:rPr>
                <w:rFonts w:ascii="Times New Roman"/>
                <w:b w:val="false"/>
                <w:i w:val="false"/>
                <w:color w:val="000000"/>
                <w:sz w:val="20"/>
              </w:rPr>
              <w:t>"31" желтоқсандағы</w:t>
            </w:r>
            <w:r>
              <w:br/>
            </w:r>
            <w:r>
              <w:rPr>
                <w:rFonts w:ascii="Times New Roman"/>
                <w:b w:val="false"/>
                <w:i w:val="false"/>
                <w:color w:val="000000"/>
                <w:sz w:val="20"/>
              </w:rPr>
              <w:t>№ 496 қаулысына</w:t>
            </w:r>
            <w:r>
              <w:br/>
            </w:r>
            <w:r>
              <w:rPr>
                <w:rFonts w:ascii="Times New Roman"/>
                <w:b w:val="false"/>
                <w:i w:val="false"/>
                <w:color w:val="000000"/>
                <w:sz w:val="20"/>
              </w:rPr>
              <w:t>20-қосымша</w:t>
            </w:r>
          </w:p>
        </w:tc>
      </w:tr>
    </w:tbl>
    <w:bookmarkStart w:name="z9" w:id="5"/>
    <w:p>
      <w:pPr>
        <w:spacing w:after="0"/>
        <w:ind w:left="0"/>
        <w:jc w:val="left"/>
      </w:pPr>
      <w:r>
        <w:rPr>
          <w:rFonts w:ascii="Times New Roman"/>
          <w:b/>
          <w:i w:val="false"/>
          <w:color w:val="000000"/>
        </w:rPr>
        <w:t xml:space="preserve"> Шығыс Қазақстан облысы білім басқармасы "Өскемен қаласы бойынша білім бөлімі" мемлекеттік мекемесінің ережесі</w:t>
      </w:r>
    </w:p>
    <w:bookmarkEnd w:id="5"/>
    <w:bookmarkStart w:name="z10" w:id="6"/>
    <w:p>
      <w:pPr>
        <w:spacing w:after="0"/>
        <w:ind w:left="0"/>
        <w:jc w:val="left"/>
      </w:pPr>
      <w:r>
        <w:rPr>
          <w:rFonts w:ascii="Times New Roman"/>
          <w:b/>
          <w:i w:val="false"/>
          <w:color w:val="000000"/>
        </w:rPr>
        <w:t xml:space="preserve"> 1. Жалпы ережелер</w:t>
      </w:r>
    </w:p>
    <w:bookmarkEnd w:id="6"/>
    <w:bookmarkStart w:name="z11" w:id="7"/>
    <w:p>
      <w:pPr>
        <w:spacing w:after="0"/>
        <w:ind w:left="0"/>
        <w:jc w:val="both"/>
      </w:pPr>
      <w:r>
        <w:rPr>
          <w:rFonts w:ascii="Times New Roman"/>
          <w:b w:val="false"/>
          <w:i w:val="false"/>
          <w:color w:val="000000"/>
          <w:sz w:val="28"/>
        </w:rPr>
        <w:t>
      1. Шығыс Қазақстан облысы білім басқармасының "Өскемен қаласы бойынша білім бөлімі" мемлекеттік мекемесі (бұдан әрі – Өскемен қаласы бойынша білім бөлімі) Шығыс Қазақстан облысы Өскемен қаласы аумағында білім беру саласында басшылықты жүзеге асыратын Қазақстан Республикасының мемлекеттік органы болып табылады және өз қызметінде "Шығыс Қазақстан облысының білім басқармасы" мемлекеттік мекемесіне есеп береді және бақылауында болады.</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Өскемен қаласы бойынша білім бөлімі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Start w:name="z13" w:id="8"/>
    <w:p>
      <w:pPr>
        <w:spacing w:after="0"/>
        <w:ind w:left="0"/>
        <w:jc w:val="both"/>
      </w:pPr>
      <w:r>
        <w:rPr>
          <w:rFonts w:ascii="Times New Roman"/>
          <w:b w:val="false"/>
          <w:i w:val="false"/>
          <w:color w:val="000000"/>
          <w:sz w:val="28"/>
        </w:rPr>
        <w:t>
      3. Өскемен қаласы бойынша білім бөлімі ұйымдық-құқықтық нысанындағы заңды тұлға болып табылады, мемлекеттік тілде өз атауы бар мөрі мен мөртаңбалары, белгіленген үлгідегі бланкілері, сондай-ақ Қазақстан Республикасының заңнамасына сәйкес қазынашылық органдарында шоттары болады.</w:t>
      </w:r>
    </w:p>
    <w:bookmarkEnd w:id="8"/>
    <w:bookmarkStart w:name="z14" w:id="9"/>
    <w:p>
      <w:pPr>
        <w:spacing w:after="0"/>
        <w:ind w:left="0"/>
        <w:jc w:val="both"/>
      </w:pPr>
      <w:r>
        <w:rPr>
          <w:rFonts w:ascii="Times New Roman"/>
          <w:b w:val="false"/>
          <w:i w:val="false"/>
          <w:color w:val="000000"/>
          <w:sz w:val="28"/>
        </w:rPr>
        <w:t>
      4. Өскемен қаласы бойынша білім бөлімі азаматтық-құқықтық қатынастарға өз атынан түседі.</w:t>
      </w:r>
    </w:p>
    <w:bookmarkEnd w:id="9"/>
    <w:bookmarkStart w:name="z15" w:id="10"/>
    <w:p>
      <w:pPr>
        <w:spacing w:after="0"/>
        <w:ind w:left="0"/>
        <w:jc w:val="both"/>
      </w:pPr>
      <w:r>
        <w:rPr>
          <w:rFonts w:ascii="Times New Roman"/>
          <w:b w:val="false"/>
          <w:i w:val="false"/>
          <w:color w:val="000000"/>
          <w:sz w:val="28"/>
        </w:rPr>
        <w:t>
      5. Өскемен қаласы бойынша білім бөлімі егер заңнамаға сәйкес осыған уәкілеттік берілген болса, мемлекеттің атынан азаматтық-құқықтық қатынастардың тарапы болуға құқығы бар.</w:t>
      </w:r>
    </w:p>
    <w:bookmarkEnd w:id="10"/>
    <w:bookmarkStart w:name="z16" w:id="11"/>
    <w:p>
      <w:pPr>
        <w:spacing w:after="0"/>
        <w:ind w:left="0"/>
        <w:jc w:val="both"/>
      </w:pPr>
      <w:r>
        <w:rPr>
          <w:rFonts w:ascii="Times New Roman"/>
          <w:b w:val="false"/>
          <w:i w:val="false"/>
          <w:color w:val="000000"/>
          <w:sz w:val="28"/>
        </w:rPr>
        <w:t>
      6. Өскемен қаласы бойынша білім бөлімі өз құзыретіндегі мәселелер бойынша заңнамада белгіленген тәртіппен Өскемен қаласы бойынша білім бөлімі басшысының бұйрықтарымен және Қазақстан Республикасының заңнамасында көзделген басқа да актілермен ресімделетін шешімдер қабылдайды.</w:t>
      </w:r>
    </w:p>
    <w:bookmarkEnd w:id="11"/>
    <w:bookmarkStart w:name="z17" w:id="12"/>
    <w:p>
      <w:pPr>
        <w:spacing w:after="0"/>
        <w:ind w:left="0"/>
        <w:jc w:val="both"/>
      </w:pPr>
      <w:r>
        <w:rPr>
          <w:rFonts w:ascii="Times New Roman"/>
          <w:b w:val="false"/>
          <w:i w:val="false"/>
          <w:color w:val="000000"/>
          <w:sz w:val="28"/>
        </w:rPr>
        <w:t>
      7. Өскемен қаласы бойынша білім бөлімінің құрылымы мен штат санының лимиті қолданыстағы заңнамаға сәйкес бекітіледі.</w:t>
      </w:r>
    </w:p>
    <w:bookmarkEnd w:id="12"/>
    <w:bookmarkStart w:name="z18" w:id="13"/>
    <w:p>
      <w:pPr>
        <w:spacing w:after="0"/>
        <w:ind w:left="0"/>
        <w:jc w:val="both"/>
      </w:pPr>
      <w:r>
        <w:rPr>
          <w:rFonts w:ascii="Times New Roman"/>
          <w:b w:val="false"/>
          <w:i w:val="false"/>
          <w:color w:val="000000"/>
          <w:sz w:val="28"/>
        </w:rPr>
        <w:t>
      8. Өскемен қаласы бойынша білім бөлімінің орналасқан жері: Қазақстан Республикасы, Шығыс Қазақстан облысы, Өскемен қаласы, Шәкәрім даңғылы 156 ғимарат, пошта индексі 070002.</w:t>
      </w:r>
    </w:p>
    <w:bookmarkEnd w:id="13"/>
    <w:bookmarkStart w:name="z19" w:id="14"/>
    <w:p>
      <w:pPr>
        <w:spacing w:after="0"/>
        <w:ind w:left="0"/>
        <w:jc w:val="both"/>
      </w:pPr>
      <w:r>
        <w:rPr>
          <w:rFonts w:ascii="Times New Roman"/>
          <w:b w:val="false"/>
          <w:i w:val="false"/>
          <w:color w:val="000000"/>
          <w:sz w:val="28"/>
        </w:rPr>
        <w:t>
      9. Мемлекеттік органның толық атауы: Шығыс Қазақстан облысы білім басқармасының "Өскемен қаласы бойынша білім бөлімі" мемлекеттік мекемесі.</w:t>
      </w:r>
    </w:p>
    <w:bookmarkEnd w:id="14"/>
    <w:bookmarkStart w:name="z20" w:id="15"/>
    <w:p>
      <w:pPr>
        <w:spacing w:after="0"/>
        <w:ind w:left="0"/>
        <w:jc w:val="both"/>
      </w:pPr>
      <w:r>
        <w:rPr>
          <w:rFonts w:ascii="Times New Roman"/>
          <w:b w:val="false"/>
          <w:i w:val="false"/>
          <w:color w:val="000000"/>
          <w:sz w:val="28"/>
        </w:rPr>
        <w:t>
      10. Осы ереже Өскемен қаласы бойынша білім бөлімінің құрылтай құжаты болып табылады.</w:t>
      </w:r>
    </w:p>
    <w:bookmarkEnd w:id="15"/>
    <w:bookmarkStart w:name="z21" w:id="16"/>
    <w:p>
      <w:pPr>
        <w:spacing w:after="0"/>
        <w:ind w:left="0"/>
        <w:jc w:val="both"/>
      </w:pPr>
      <w:r>
        <w:rPr>
          <w:rFonts w:ascii="Times New Roman"/>
          <w:b w:val="false"/>
          <w:i w:val="false"/>
          <w:color w:val="000000"/>
          <w:sz w:val="28"/>
        </w:rPr>
        <w:t>
      11. Өскемен қаласы бойынша білім бөлімінің қызметін қаржыландыру жергілікті бюджеттен жүзеге асырылады.</w:t>
      </w:r>
    </w:p>
    <w:bookmarkEnd w:id="16"/>
    <w:bookmarkStart w:name="z22" w:id="17"/>
    <w:p>
      <w:pPr>
        <w:spacing w:after="0"/>
        <w:ind w:left="0"/>
        <w:jc w:val="both"/>
      </w:pPr>
      <w:r>
        <w:rPr>
          <w:rFonts w:ascii="Times New Roman"/>
          <w:b w:val="false"/>
          <w:i w:val="false"/>
          <w:color w:val="000000"/>
          <w:sz w:val="28"/>
        </w:rPr>
        <w:t>
      12. Өскемен қаласы бойынша білім бөліміне кәсіпкерлік субъектілерімен Өскемен қаласы бойынша білім бөлімінің функциялары болып табылатын міндеттерді орындау тұрғысында шарттық қатынастарға түсуге тыйым салынады.</w:t>
      </w:r>
    </w:p>
    <w:bookmarkEnd w:id="17"/>
    <w:bookmarkStart w:name="z23" w:id="18"/>
    <w:p>
      <w:pPr>
        <w:spacing w:after="0"/>
        <w:ind w:left="0"/>
        <w:jc w:val="both"/>
      </w:pPr>
      <w:r>
        <w:rPr>
          <w:rFonts w:ascii="Times New Roman"/>
          <w:b w:val="false"/>
          <w:i w:val="false"/>
          <w:color w:val="000000"/>
          <w:sz w:val="28"/>
        </w:rPr>
        <w:t>
      Егер Өскемен қаласы бойынша білім бөліміне заңнамалық актілермен кірістер әкелетін қызметті жүзеге асыру құқығы берілсе, онда осындай қызметтен алынған кірістер, егер Қазақстан Республикасының заңнамасында өзгеше белгіленбесе, мемлекеттік бюджеттің кірісіне жіберіледі.</w:t>
      </w:r>
    </w:p>
    <w:bookmarkEnd w:id="18"/>
    <w:bookmarkStart w:name="z24" w:id="19"/>
    <w:p>
      <w:pPr>
        <w:spacing w:after="0"/>
        <w:ind w:left="0"/>
        <w:jc w:val="left"/>
      </w:pPr>
      <w:r>
        <w:rPr>
          <w:rFonts w:ascii="Times New Roman"/>
          <w:b/>
          <w:i w:val="false"/>
          <w:color w:val="000000"/>
        </w:rPr>
        <w:t xml:space="preserve"> 2. Өскемен қаласы бойынша білім бөлімінің миссиясы, негізгі міндеттері, функциялары, құқықтары мен міндеттері</w:t>
      </w:r>
    </w:p>
    <w:bookmarkEnd w:id="19"/>
    <w:bookmarkStart w:name="z25" w:id="20"/>
    <w:p>
      <w:pPr>
        <w:spacing w:after="0"/>
        <w:ind w:left="0"/>
        <w:jc w:val="both"/>
      </w:pPr>
      <w:r>
        <w:rPr>
          <w:rFonts w:ascii="Times New Roman"/>
          <w:b w:val="false"/>
          <w:i w:val="false"/>
          <w:color w:val="000000"/>
          <w:sz w:val="28"/>
        </w:rPr>
        <w:t>
      13. Өскемен қаласы бойынша білім бөлімінің миссиясы "Білім туралы" Қазақстан Республикасының 2007 жылы 27 шілдедегі Заңының 6-бабында айқындалған.</w:t>
      </w:r>
    </w:p>
    <w:bookmarkEnd w:id="20"/>
    <w:bookmarkStart w:name="z26" w:id="21"/>
    <w:p>
      <w:pPr>
        <w:spacing w:after="0"/>
        <w:ind w:left="0"/>
        <w:jc w:val="both"/>
      </w:pPr>
      <w:r>
        <w:rPr>
          <w:rFonts w:ascii="Times New Roman"/>
          <w:b w:val="false"/>
          <w:i w:val="false"/>
          <w:color w:val="000000"/>
          <w:sz w:val="28"/>
        </w:rPr>
        <w:t>
      14. Өскемен қаласы бойынша білім бөлімінің міндеттері:</w:t>
      </w:r>
    </w:p>
    <w:bookmarkEnd w:id="21"/>
    <w:bookmarkStart w:name="z27" w:id="22"/>
    <w:p>
      <w:pPr>
        <w:spacing w:after="0"/>
        <w:ind w:left="0"/>
        <w:jc w:val="both"/>
      </w:pPr>
      <w:r>
        <w:rPr>
          <w:rFonts w:ascii="Times New Roman"/>
          <w:b w:val="false"/>
          <w:i w:val="false"/>
          <w:color w:val="000000"/>
          <w:sz w:val="28"/>
        </w:rPr>
        <w:t>
      1) ұлттық және жалпы адами құндылықтар, ғылым мен практика жетістіктері негізінде тұлғаны қалыптастыруға, дамытуға және кәсіби қалыптастыруға бағытталған сапалы білім алу үшін қажетті жағдайлар жасау;</w:t>
      </w:r>
    </w:p>
    <w:bookmarkEnd w:id="22"/>
    <w:bookmarkStart w:name="z28" w:id="23"/>
    <w:p>
      <w:pPr>
        <w:spacing w:after="0"/>
        <w:ind w:left="0"/>
        <w:jc w:val="both"/>
      </w:pPr>
      <w:r>
        <w:rPr>
          <w:rFonts w:ascii="Times New Roman"/>
          <w:b w:val="false"/>
          <w:i w:val="false"/>
          <w:color w:val="000000"/>
          <w:sz w:val="28"/>
        </w:rPr>
        <w:t>
      2) тұлғаның шығармашылық, рухани және физикалық мүмкіндіктерін дамыту, адамгершілік пен салауатты өмір салтының берік негіздерін қалыптастыру, даралықты дамыту үшін жағдай жасау арқылы зияткерлікті байыту;</w:t>
      </w:r>
    </w:p>
    <w:bookmarkEnd w:id="23"/>
    <w:bookmarkStart w:name="z29" w:id="24"/>
    <w:p>
      <w:pPr>
        <w:spacing w:after="0"/>
        <w:ind w:left="0"/>
        <w:jc w:val="both"/>
      </w:pPr>
      <w:r>
        <w:rPr>
          <w:rFonts w:ascii="Times New Roman"/>
          <w:b w:val="false"/>
          <w:i w:val="false"/>
          <w:color w:val="000000"/>
          <w:sz w:val="28"/>
        </w:rPr>
        <w:t>
      3) азаматтыққа және патриотизмге, өз Отаны – Қазақстан Республикасына деген сүйіспеншілікке, мемлекеттік рәміздерді құрметтеуге, халық дәстүрлерін қастерлеуге, Конституцияға қайшы және қоғамға қарсы кез келген көріністерге төзбеуге тәрбиелеу;</w:t>
      </w:r>
    </w:p>
    <w:bookmarkEnd w:id="24"/>
    <w:bookmarkStart w:name="z30" w:id="25"/>
    <w:p>
      <w:pPr>
        <w:spacing w:after="0"/>
        <w:ind w:left="0"/>
        <w:jc w:val="both"/>
      </w:pPr>
      <w:r>
        <w:rPr>
          <w:rFonts w:ascii="Times New Roman"/>
          <w:b w:val="false"/>
          <w:i w:val="false"/>
          <w:color w:val="000000"/>
          <w:sz w:val="28"/>
        </w:rPr>
        <w:t>
      4) әлемдік және отандық мәдениеттің жетістіктеріне баулу, қазақ және республиканың басқа да халықтарының тарихын, әдет-ғұрыптары мен дәстүрлерін зерделеу, мемлекеттік, орыс, шет тілдерін меңгеру;</w:t>
      </w:r>
    </w:p>
    <w:bookmarkEnd w:id="25"/>
    <w:bookmarkStart w:name="z31" w:id="26"/>
    <w:p>
      <w:pPr>
        <w:spacing w:after="0"/>
        <w:ind w:left="0"/>
        <w:jc w:val="both"/>
      </w:pPr>
      <w:r>
        <w:rPr>
          <w:rFonts w:ascii="Times New Roman"/>
          <w:b w:val="false"/>
          <w:i w:val="false"/>
          <w:color w:val="000000"/>
          <w:sz w:val="28"/>
        </w:rPr>
        <w:t>
      5) білім беру ұйымдарының автономдылығын, дербестігін кеңейту, білім беруді басқаруды демократияландыру;</w:t>
      </w:r>
    </w:p>
    <w:bookmarkEnd w:id="26"/>
    <w:bookmarkStart w:name="z32" w:id="27"/>
    <w:p>
      <w:pPr>
        <w:spacing w:after="0"/>
        <w:ind w:left="0"/>
        <w:jc w:val="both"/>
      </w:pPr>
      <w:r>
        <w:rPr>
          <w:rFonts w:ascii="Times New Roman"/>
          <w:b w:val="false"/>
          <w:i w:val="false"/>
          <w:color w:val="000000"/>
          <w:sz w:val="28"/>
        </w:rPr>
        <w:t>
      6) білім беруді ақпараттандыру, халықаралық жаһандық коммуникациялық желілерге шығу негізінде оқытудың жаңа технологияларын енгізу;</w:t>
      </w:r>
    </w:p>
    <w:bookmarkEnd w:id="27"/>
    <w:bookmarkStart w:name="z33" w:id="28"/>
    <w:p>
      <w:pPr>
        <w:spacing w:after="0"/>
        <w:ind w:left="0"/>
        <w:jc w:val="both"/>
      </w:pPr>
      <w:r>
        <w:rPr>
          <w:rFonts w:ascii="Times New Roman"/>
          <w:b w:val="false"/>
          <w:i w:val="false"/>
          <w:color w:val="000000"/>
          <w:sz w:val="28"/>
        </w:rPr>
        <w:t>
      7) педагог қызметкерлердің әлеуметтік мәртебесін арттыруды қамтамасыз ету;</w:t>
      </w:r>
    </w:p>
    <w:bookmarkEnd w:id="28"/>
    <w:bookmarkStart w:name="z34" w:id="29"/>
    <w:p>
      <w:pPr>
        <w:spacing w:after="0"/>
        <w:ind w:left="0"/>
        <w:jc w:val="both"/>
      </w:pPr>
      <w:r>
        <w:rPr>
          <w:rFonts w:ascii="Times New Roman"/>
          <w:b w:val="false"/>
          <w:i w:val="false"/>
          <w:color w:val="000000"/>
          <w:sz w:val="28"/>
        </w:rPr>
        <w:t>
      8) қоғам мен экономиканың қажеттіліктеріне жауап беретін білім беру сапасын бағалаудың ұлттық жүйесінің жұмыс істеуі.</w:t>
      </w:r>
    </w:p>
    <w:bookmarkEnd w:id="29"/>
    <w:bookmarkStart w:name="z35" w:id="30"/>
    <w:p>
      <w:pPr>
        <w:spacing w:after="0"/>
        <w:ind w:left="0"/>
        <w:jc w:val="both"/>
      </w:pPr>
      <w:r>
        <w:rPr>
          <w:rFonts w:ascii="Times New Roman"/>
          <w:b w:val="false"/>
          <w:i w:val="false"/>
          <w:color w:val="000000"/>
          <w:sz w:val="28"/>
        </w:rPr>
        <w:t>
      15. Өскемен қаласы бойынша білім бөлімі келесі функцияларды жүзеге асырады:</w:t>
      </w:r>
    </w:p>
    <w:bookmarkEnd w:id="30"/>
    <w:bookmarkStart w:name="z36" w:id="31"/>
    <w:p>
      <w:pPr>
        <w:spacing w:after="0"/>
        <w:ind w:left="0"/>
        <w:jc w:val="both"/>
      </w:pPr>
      <w:r>
        <w:rPr>
          <w:rFonts w:ascii="Times New Roman"/>
          <w:b w:val="false"/>
          <w:i w:val="false"/>
          <w:color w:val="000000"/>
          <w:sz w:val="28"/>
        </w:rPr>
        <w:t>
      1) Өскемен қаласы аумағында білім беру саласындағы мемлекеттік саясатты іске асырады;</w:t>
      </w:r>
    </w:p>
    <w:bookmarkEnd w:id="31"/>
    <w:bookmarkStart w:name="z37" w:id="32"/>
    <w:p>
      <w:pPr>
        <w:spacing w:after="0"/>
        <w:ind w:left="0"/>
        <w:jc w:val="both"/>
      </w:pPr>
      <w:r>
        <w:rPr>
          <w:rFonts w:ascii="Times New Roman"/>
          <w:b w:val="false"/>
          <w:i w:val="false"/>
          <w:color w:val="000000"/>
          <w:sz w:val="28"/>
        </w:rPr>
        <w:t>
      2) білім беру саласындағы уәкілетті орган айқындаған тәртіппен конкурстық негізде мемлекеттік білім беру ұйымдарының (мектепке дейінгі тәрбие мен оқыту, бастауыш, негізгі орта, қосымша білім беру) басшыларын лауазымға тағайындайды және лауазымнан босатады;</w:t>
      </w:r>
    </w:p>
    <w:bookmarkEnd w:id="32"/>
    <w:bookmarkStart w:name="z38" w:id="33"/>
    <w:p>
      <w:pPr>
        <w:spacing w:after="0"/>
        <w:ind w:left="0"/>
        <w:jc w:val="both"/>
      </w:pPr>
      <w:r>
        <w:rPr>
          <w:rFonts w:ascii="Times New Roman"/>
          <w:b w:val="false"/>
          <w:i w:val="false"/>
          <w:color w:val="000000"/>
          <w:sz w:val="28"/>
        </w:rPr>
        <w:t>
      3) мемлекеттік білім беру ұйымдарында кешкі (ауысымдық) оқыту нысанын қоса алғанда, бастауыш, негізгі орта мен жалпы орта білім беруді және интернат үлгісіндегі ұйымдар арқылы берілетін жалпы орта білім беруді қамтамасыз етеді;</w:t>
      </w:r>
    </w:p>
    <w:bookmarkEnd w:id="33"/>
    <w:bookmarkStart w:name="z39" w:id="34"/>
    <w:p>
      <w:pPr>
        <w:spacing w:after="0"/>
        <w:ind w:left="0"/>
        <w:jc w:val="both"/>
      </w:pPr>
      <w:r>
        <w:rPr>
          <w:rFonts w:ascii="Times New Roman"/>
          <w:b w:val="false"/>
          <w:i w:val="false"/>
          <w:color w:val="000000"/>
          <w:sz w:val="28"/>
        </w:rPr>
        <w:t>
      4) мектеп жасына дейінгі және мектеп жасындағы балаларды есепке алуды, оларды орта білім алғанға дейін оқытуды ұйымдастырады;</w:t>
      </w:r>
    </w:p>
    <w:bookmarkEnd w:id="34"/>
    <w:bookmarkStart w:name="z40" w:id="35"/>
    <w:p>
      <w:pPr>
        <w:spacing w:after="0"/>
        <w:ind w:left="0"/>
        <w:jc w:val="both"/>
      </w:pPr>
      <w:r>
        <w:rPr>
          <w:rFonts w:ascii="Times New Roman"/>
          <w:b w:val="false"/>
          <w:i w:val="false"/>
          <w:color w:val="000000"/>
          <w:sz w:val="28"/>
        </w:rPr>
        <w:t>
      5) мектепке дейінгі тәрбие мен оқытуға мемлекеттік білім беру тапсырысының қажеттілігін, ата-ана төлемақысының мөлшерін айқындайды;</w:t>
      </w:r>
    </w:p>
    <w:bookmarkEnd w:id="35"/>
    <w:bookmarkStart w:name="z41" w:id="36"/>
    <w:p>
      <w:pPr>
        <w:spacing w:after="0"/>
        <w:ind w:left="0"/>
        <w:jc w:val="both"/>
      </w:pPr>
      <w:r>
        <w:rPr>
          <w:rFonts w:ascii="Times New Roman"/>
          <w:b w:val="false"/>
          <w:i w:val="false"/>
          <w:color w:val="000000"/>
          <w:sz w:val="28"/>
        </w:rPr>
        <w:t>
      6) облыстың білім басқармасы арқылы облыстың жергілікті атқарушы органына бекітуге мектепке дейінгі тәрбие мен оқытуға мемлекеттік білім беру тапсырысын, ата-ана төлемақысының мөлшерін енгізеді;</w:t>
      </w:r>
    </w:p>
    <w:bookmarkEnd w:id="36"/>
    <w:bookmarkStart w:name="z42" w:id="37"/>
    <w:p>
      <w:pPr>
        <w:spacing w:after="0"/>
        <w:ind w:left="0"/>
        <w:jc w:val="both"/>
      </w:pPr>
      <w:r>
        <w:rPr>
          <w:rFonts w:ascii="Times New Roman"/>
          <w:b w:val="false"/>
          <w:i w:val="false"/>
          <w:color w:val="000000"/>
          <w:sz w:val="28"/>
        </w:rPr>
        <w:t>
      7) облыстың білім басқармасы арқылы орта білім беруге мемлекеттік білім беру тапсырысын облыстың жергілікті атқарушы органына бекітуге енгізеді;</w:t>
      </w:r>
    </w:p>
    <w:bookmarkEnd w:id="37"/>
    <w:bookmarkStart w:name="z43" w:id="38"/>
    <w:p>
      <w:pPr>
        <w:spacing w:after="0"/>
        <w:ind w:left="0"/>
        <w:jc w:val="both"/>
      </w:pPr>
      <w:r>
        <w:rPr>
          <w:rFonts w:ascii="Times New Roman"/>
          <w:b w:val="false"/>
          <w:i w:val="false"/>
          <w:color w:val="000000"/>
          <w:sz w:val="28"/>
        </w:rPr>
        <w:t>
      8) мектепке дейінгі тәрбие мен оқытуға мемлекеттік білім беру тапсырысын орналастыруды қамтамасыз етеді;</w:t>
      </w:r>
    </w:p>
    <w:bookmarkEnd w:id="38"/>
    <w:bookmarkStart w:name="z44" w:id="39"/>
    <w:p>
      <w:pPr>
        <w:spacing w:after="0"/>
        <w:ind w:left="0"/>
        <w:jc w:val="both"/>
      </w:pPr>
      <w:r>
        <w:rPr>
          <w:rFonts w:ascii="Times New Roman"/>
          <w:b w:val="false"/>
          <w:i w:val="false"/>
          <w:color w:val="000000"/>
          <w:sz w:val="28"/>
        </w:rPr>
        <w:t>
      9) мемлекеттік білім беру ұйымдарында орта білім беруге мемлекеттік білім беру тапсырысын орналастыруды қамтамасыз етеді;</w:t>
      </w:r>
    </w:p>
    <w:bookmarkEnd w:id="39"/>
    <w:bookmarkStart w:name="z45" w:id="40"/>
    <w:p>
      <w:pPr>
        <w:spacing w:after="0"/>
        <w:ind w:left="0"/>
        <w:jc w:val="both"/>
      </w:pPr>
      <w:r>
        <w:rPr>
          <w:rFonts w:ascii="Times New Roman"/>
          <w:b w:val="false"/>
          <w:i w:val="false"/>
          <w:color w:val="000000"/>
          <w:sz w:val="28"/>
        </w:rPr>
        <w:t>
      10) тірек мектептердің (ресурс орталықтарының) жұмыс істеуін қамтамасыз етеді;</w:t>
      </w:r>
    </w:p>
    <w:bookmarkEnd w:id="40"/>
    <w:bookmarkStart w:name="z46" w:id="41"/>
    <w:p>
      <w:pPr>
        <w:spacing w:after="0"/>
        <w:ind w:left="0"/>
        <w:jc w:val="both"/>
      </w:pPr>
      <w:r>
        <w:rPr>
          <w:rFonts w:ascii="Times New Roman"/>
          <w:b w:val="false"/>
          <w:i w:val="false"/>
          <w:color w:val="000000"/>
          <w:sz w:val="28"/>
        </w:rPr>
        <w:t>
      11) балаларды қалалық деңгейде жүзеге асырылатын қосымша білім берумен қамтамасыз етеді;</w:t>
      </w:r>
    </w:p>
    <w:bookmarkEnd w:id="41"/>
    <w:bookmarkStart w:name="z47" w:id="42"/>
    <w:p>
      <w:pPr>
        <w:spacing w:after="0"/>
        <w:ind w:left="0"/>
        <w:jc w:val="both"/>
      </w:pPr>
      <w:r>
        <w:rPr>
          <w:rFonts w:ascii="Times New Roman"/>
          <w:b w:val="false"/>
          <w:i w:val="false"/>
          <w:color w:val="000000"/>
          <w:sz w:val="28"/>
        </w:rPr>
        <w:t>
      12) оқу-өндірістік комбинаттардың қызметін қамтамасыз етеді;</w:t>
      </w:r>
    </w:p>
    <w:bookmarkEnd w:id="42"/>
    <w:bookmarkStart w:name="z48" w:id="43"/>
    <w:p>
      <w:pPr>
        <w:spacing w:after="0"/>
        <w:ind w:left="0"/>
        <w:jc w:val="both"/>
      </w:pPr>
      <w:r>
        <w:rPr>
          <w:rFonts w:ascii="Times New Roman"/>
          <w:b w:val="false"/>
          <w:i w:val="false"/>
          <w:color w:val="000000"/>
          <w:sz w:val="28"/>
        </w:rPr>
        <w:t>
      13) білім алушылардың ұлттық бірыңғай тестілеуге қатысуын ұйымдастыруға жәрдемдеседі;</w:t>
      </w:r>
    </w:p>
    <w:bookmarkEnd w:id="43"/>
    <w:bookmarkStart w:name="z49" w:id="44"/>
    <w:p>
      <w:pPr>
        <w:spacing w:after="0"/>
        <w:ind w:left="0"/>
        <w:jc w:val="both"/>
      </w:pPr>
      <w:r>
        <w:rPr>
          <w:rFonts w:ascii="Times New Roman"/>
          <w:b w:val="false"/>
          <w:i w:val="false"/>
          <w:color w:val="000000"/>
          <w:sz w:val="28"/>
        </w:rPr>
        <w:t>
      14) бастауыш, негізгі орта және жалпы орта білім берудің жалпы білім беретін оқу бағдарламаларын іске асыратын мемлекеттік білім беру ұйымдарын (қылмыстық-атқару жүйесінің түзеу мекемелеріндегі білім беру ұйымдарын қоспағанда) материалдық-техникалық жабдықталуын қамтамасыз етеді;</w:t>
      </w:r>
    </w:p>
    <w:bookmarkEnd w:id="44"/>
    <w:bookmarkStart w:name="z50" w:id="45"/>
    <w:p>
      <w:pPr>
        <w:spacing w:after="0"/>
        <w:ind w:left="0"/>
        <w:jc w:val="both"/>
      </w:pPr>
      <w:r>
        <w:rPr>
          <w:rFonts w:ascii="Times New Roman"/>
          <w:b w:val="false"/>
          <w:i w:val="false"/>
          <w:color w:val="000000"/>
          <w:sz w:val="28"/>
        </w:rPr>
        <w:t>
      15) қалалық мектеп олимпиадаларын және жалпы білім беретін пәндер бойынша ғылыми жобалар конкурстарын, орындаушылар конкурстары мен кәсіби шеберлік конкурстарын ұйымдастыруды және өткізуді қамтамасыз етеді;</w:t>
      </w:r>
    </w:p>
    <w:bookmarkEnd w:id="45"/>
    <w:bookmarkStart w:name="z51" w:id="46"/>
    <w:p>
      <w:pPr>
        <w:spacing w:after="0"/>
        <w:ind w:left="0"/>
        <w:jc w:val="both"/>
      </w:pPr>
      <w:r>
        <w:rPr>
          <w:rFonts w:ascii="Times New Roman"/>
          <w:b w:val="false"/>
          <w:i w:val="false"/>
          <w:color w:val="000000"/>
          <w:sz w:val="28"/>
        </w:rPr>
        <w:t>
      16) қалалық ауқымдағы 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білім алушылар мен тәрбиеленушілердің өзге де санаттарына қаржылай және материалдық көмек, мемлекеттік білім беру ұйымының алқалы басқару органы айқындайтын жалпы білім беретін мектептерді ағымдағы күтіп-ұстауға бөлінетін бюджет қаражатының жиынтық көлемінің кемінде екі пайызы мөлшерінде қаржылай және материалдық көмек көрсетеді;</w:t>
      </w:r>
    </w:p>
    <w:bookmarkEnd w:id="46"/>
    <w:bookmarkStart w:name="z52" w:id="47"/>
    <w:p>
      <w:pPr>
        <w:spacing w:after="0"/>
        <w:ind w:left="0"/>
        <w:jc w:val="both"/>
      </w:pPr>
      <w:r>
        <w:rPr>
          <w:rFonts w:ascii="Times New Roman"/>
          <w:b w:val="false"/>
          <w:i w:val="false"/>
          <w:color w:val="000000"/>
          <w:sz w:val="28"/>
        </w:rPr>
        <w:t>
      17) Өскемен қаласы бойынша білім бөлімінің әдістемелік кабинетінің материалдық-техникалық базасын қамтамасыз етеді;</w:t>
      </w:r>
    </w:p>
    <w:bookmarkEnd w:id="47"/>
    <w:bookmarkStart w:name="z53" w:id="48"/>
    <w:p>
      <w:pPr>
        <w:spacing w:after="0"/>
        <w:ind w:left="0"/>
        <w:jc w:val="both"/>
      </w:pPr>
      <w:r>
        <w:rPr>
          <w:rFonts w:ascii="Times New Roman"/>
          <w:b w:val="false"/>
          <w:i w:val="false"/>
          <w:color w:val="000000"/>
          <w:sz w:val="28"/>
        </w:rPr>
        <w:t>
      18) Өскемен қаласының педагогтері мен білім берудің басшы қызметкерлерін аттестаттауды қолданыстағы заңнамаға сәйкес ұйымдастырады;</w:t>
      </w:r>
    </w:p>
    <w:bookmarkEnd w:id="48"/>
    <w:bookmarkStart w:name="z54" w:id="49"/>
    <w:p>
      <w:pPr>
        <w:spacing w:after="0"/>
        <w:ind w:left="0"/>
        <w:jc w:val="both"/>
      </w:pPr>
      <w:r>
        <w:rPr>
          <w:rFonts w:ascii="Times New Roman"/>
          <w:b w:val="false"/>
          <w:i w:val="false"/>
          <w:color w:val="000000"/>
          <w:sz w:val="28"/>
        </w:rPr>
        <w:t>
      19) бюджет қаражаты есебінен қаржыландырылатын мемлекеттік білім беру ұйымдарының кадрларын қайта даярлау және қызметкерлерінің біліктілігін арттыру жөніндегі жоспарды қалыптастырады;</w:t>
      </w:r>
    </w:p>
    <w:bookmarkEnd w:id="49"/>
    <w:bookmarkStart w:name="z55" w:id="50"/>
    <w:p>
      <w:pPr>
        <w:spacing w:after="0"/>
        <w:ind w:left="0"/>
        <w:jc w:val="both"/>
      </w:pPr>
      <w:r>
        <w:rPr>
          <w:rFonts w:ascii="Times New Roman"/>
          <w:b w:val="false"/>
          <w:i w:val="false"/>
          <w:color w:val="000000"/>
          <w:sz w:val="28"/>
        </w:rPr>
        <w:t>
      20) мектепке дейінгі ұйымдарды және интернаттық ұйымдарға жатпайтын орта білім беру ұйымдарын қоспағанда, Қазақстан Республикасының заңнамасында белгіленген тәртіппен білім беру ұйымдарының білім алушылары мен тәрбиеленушілеріне медициналық қызмет көрсетуді ұйымдастырады;</w:t>
      </w:r>
    </w:p>
    <w:bookmarkEnd w:id="50"/>
    <w:bookmarkStart w:name="z56" w:id="51"/>
    <w:p>
      <w:pPr>
        <w:spacing w:after="0"/>
        <w:ind w:left="0"/>
        <w:jc w:val="both"/>
      </w:pPr>
      <w:r>
        <w:rPr>
          <w:rFonts w:ascii="Times New Roman"/>
          <w:b w:val="false"/>
          <w:i w:val="false"/>
          <w:color w:val="000000"/>
          <w:sz w:val="28"/>
        </w:rPr>
        <w:t>
      21) мектепке дейінгі тәрбие мен оқытуды қамтамасыз етеді;</w:t>
      </w:r>
    </w:p>
    <w:bookmarkEnd w:id="51"/>
    <w:bookmarkStart w:name="z57" w:id="52"/>
    <w:p>
      <w:pPr>
        <w:spacing w:after="0"/>
        <w:ind w:left="0"/>
        <w:jc w:val="both"/>
      </w:pPr>
      <w:r>
        <w:rPr>
          <w:rFonts w:ascii="Times New Roman"/>
          <w:b w:val="false"/>
          <w:i w:val="false"/>
          <w:color w:val="000000"/>
          <w:sz w:val="28"/>
        </w:rPr>
        <w:t>
      22) Қазақстан Республикасының заңнамасында көзделген тәртіппен білім алушылар мен тәрбиеленушілердің жекелеген санаттарын тегін және жеңілдікпен тамақтандыруды ұйымдастырады;</w:t>
      </w:r>
    </w:p>
    <w:bookmarkEnd w:id="52"/>
    <w:bookmarkStart w:name="z58" w:id="53"/>
    <w:p>
      <w:pPr>
        <w:spacing w:after="0"/>
        <w:ind w:left="0"/>
        <w:jc w:val="both"/>
      </w:pPr>
      <w:r>
        <w:rPr>
          <w:rFonts w:ascii="Times New Roman"/>
          <w:b w:val="false"/>
          <w:i w:val="false"/>
          <w:color w:val="000000"/>
          <w:sz w:val="28"/>
        </w:rPr>
        <w:t>
      23) тиісті кентте, ауылда, ауылдық округте мектеп болмаған жағдайда білім алушыларды таяудағы мектепке дейін және кейін қарай тегін тасымалдауды ұйымдастырады;</w:t>
      </w:r>
    </w:p>
    <w:bookmarkEnd w:id="53"/>
    <w:bookmarkStart w:name="z59" w:id="54"/>
    <w:p>
      <w:pPr>
        <w:spacing w:after="0"/>
        <w:ind w:left="0"/>
        <w:jc w:val="both"/>
      </w:pPr>
      <w:r>
        <w:rPr>
          <w:rFonts w:ascii="Times New Roman"/>
          <w:b w:val="false"/>
          <w:i w:val="false"/>
          <w:color w:val="000000"/>
          <w:sz w:val="28"/>
        </w:rPr>
        <w:t>
      24) Өскемен қаласы бойынша мемлекеттік білім беру ұйымдарын кадрлармен қамтамасыз етуді жүзеге асырады;</w:t>
      </w:r>
    </w:p>
    <w:bookmarkEnd w:id="54"/>
    <w:bookmarkStart w:name="z60" w:id="55"/>
    <w:p>
      <w:pPr>
        <w:spacing w:after="0"/>
        <w:ind w:left="0"/>
        <w:jc w:val="both"/>
      </w:pPr>
      <w:r>
        <w:rPr>
          <w:rFonts w:ascii="Times New Roman"/>
          <w:b w:val="false"/>
          <w:i w:val="false"/>
          <w:color w:val="000000"/>
          <w:sz w:val="28"/>
        </w:rPr>
        <w:t>
      25) Өскемен қаласында орналасқан білім беру ұйымдарының психологиялық қызметінің жұмысын үйлестіруді қамтамасыз етеді;</w:t>
      </w:r>
    </w:p>
    <w:bookmarkEnd w:id="55"/>
    <w:bookmarkStart w:name="z61" w:id="56"/>
    <w:p>
      <w:pPr>
        <w:spacing w:after="0"/>
        <w:ind w:left="0"/>
        <w:jc w:val="both"/>
      </w:pPr>
      <w:r>
        <w:rPr>
          <w:rFonts w:ascii="Times New Roman"/>
          <w:b w:val="false"/>
          <w:i w:val="false"/>
          <w:color w:val="000000"/>
          <w:sz w:val="28"/>
        </w:rPr>
        <w:t>
      26) негізгі орта, жалпы орта білім беру ұйымдарында экстернат нысанында оқытуға рұқсат береді;</w:t>
      </w:r>
    </w:p>
    <w:bookmarkEnd w:id="56"/>
    <w:bookmarkStart w:name="z62" w:id="57"/>
    <w:p>
      <w:pPr>
        <w:spacing w:after="0"/>
        <w:ind w:left="0"/>
        <w:jc w:val="both"/>
      </w:pPr>
      <w:r>
        <w:rPr>
          <w:rFonts w:ascii="Times New Roman"/>
          <w:b w:val="false"/>
          <w:i w:val="false"/>
          <w:color w:val="000000"/>
          <w:sz w:val="28"/>
        </w:rPr>
        <w:t>
      27) қамқоршылық кеңестерге жәрдем көрсетеді;</w:t>
      </w:r>
    </w:p>
    <w:bookmarkEnd w:id="57"/>
    <w:bookmarkStart w:name="z63" w:id="58"/>
    <w:p>
      <w:pPr>
        <w:spacing w:after="0"/>
        <w:ind w:left="0"/>
        <w:jc w:val="both"/>
      </w:pPr>
      <w:r>
        <w:rPr>
          <w:rFonts w:ascii="Times New Roman"/>
          <w:b w:val="false"/>
          <w:i w:val="false"/>
          <w:color w:val="000000"/>
          <w:sz w:val="28"/>
        </w:rPr>
        <w:t>
      28) білім беру саласында мемлекеттік қызметтер көрсетеді;</w:t>
      </w:r>
    </w:p>
    <w:bookmarkEnd w:id="58"/>
    <w:bookmarkStart w:name="z64" w:id="59"/>
    <w:p>
      <w:pPr>
        <w:spacing w:after="0"/>
        <w:ind w:left="0"/>
        <w:jc w:val="both"/>
      </w:pPr>
      <w:r>
        <w:rPr>
          <w:rFonts w:ascii="Times New Roman"/>
          <w:b w:val="false"/>
          <w:i w:val="false"/>
          <w:color w:val="000000"/>
          <w:sz w:val="28"/>
        </w:rPr>
        <w:t>
      29) жетім балаларды, aтa-анасының қамқорлығынсыз қалған балаларды белгіленген тәртіппен мемлекеттік қамтамасыз етуді жүзеге асырады;</w:t>
      </w:r>
    </w:p>
    <w:bookmarkEnd w:id="59"/>
    <w:bookmarkStart w:name="z65" w:id="60"/>
    <w:p>
      <w:pPr>
        <w:spacing w:after="0"/>
        <w:ind w:left="0"/>
        <w:jc w:val="both"/>
      </w:pPr>
      <w:r>
        <w:rPr>
          <w:rFonts w:ascii="Times New Roman"/>
          <w:b w:val="false"/>
          <w:i w:val="false"/>
          <w:color w:val="000000"/>
          <w:sz w:val="28"/>
        </w:rPr>
        <w:t>
      30) мектепке дейінгі тәрбие мен оқыту ұйымдарына, отбасыларына қажетті әдістемелік және консультациялық көмек көрсетеді;</w:t>
      </w:r>
    </w:p>
    <w:bookmarkEnd w:id="60"/>
    <w:bookmarkStart w:name="z66" w:id="61"/>
    <w:p>
      <w:pPr>
        <w:spacing w:after="0"/>
        <w:ind w:left="0"/>
        <w:jc w:val="both"/>
      </w:pPr>
      <w:r>
        <w:rPr>
          <w:rFonts w:ascii="Times New Roman"/>
          <w:b w:val="false"/>
          <w:i w:val="false"/>
          <w:color w:val="000000"/>
          <w:sz w:val="28"/>
        </w:rPr>
        <w:t>
      31) ерекше білім беруді қажет ететін балаларды оқытуды, олардың білім беру ұйымдарында білім алуы үшін арнаулы жағдайлар жасауды, әмбебап дизайн және (немесе) ақылға қонымды ыңғайлылық қағидаттарын ескере отырып, мемлекеттік құрылыс нормалары мен стандарттарына сәйкес білім беру ұйымдарының ғимараттарына, құрылысжайлары мен үй-жайларына қолжетімділікті қамтамасыз етеді;</w:t>
      </w:r>
    </w:p>
    <w:bookmarkEnd w:id="61"/>
    <w:bookmarkStart w:name="z67" w:id="62"/>
    <w:p>
      <w:pPr>
        <w:spacing w:after="0"/>
        <w:ind w:left="0"/>
        <w:jc w:val="both"/>
      </w:pPr>
      <w:r>
        <w:rPr>
          <w:rFonts w:ascii="Times New Roman"/>
          <w:b w:val="false"/>
          <w:i w:val="false"/>
          <w:color w:val="000000"/>
          <w:sz w:val="28"/>
        </w:rPr>
        <w:t>
      32) қаланың білім беру ұйымдары қызметкерлерінің еңбегіне ақы төлеу жүйесі жөніндегі мәселелерді үйлестіреді;</w:t>
      </w:r>
    </w:p>
    <w:bookmarkEnd w:id="62"/>
    <w:bookmarkStart w:name="z68" w:id="63"/>
    <w:p>
      <w:pPr>
        <w:spacing w:after="0"/>
        <w:ind w:left="0"/>
        <w:jc w:val="both"/>
      </w:pPr>
      <w:r>
        <w:rPr>
          <w:rFonts w:ascii="Times New Roman"/>
          <w:b w:val="false"/>
          <w:i w:val="false"/>
          <w:color w:val="000000"/>
          <w:sz w:val="28"/>
        </w:rPr>
        <w:t>
      33) облыстың білім басқармасына Өскемен қаласы бойынша білім бөлімінің құрылымын бекітуге және келісуге енгізеді;</w:t>
      </w:r>
    </w:p>
    <w:bookmarkEnd w:id="63"/>
    <w:bookmarkStart w:name="z69" w:id="64"/>
    <w:p>
      <w:pPr>
        <w:spacing w:after="0"/>
        <w:ind w:left="0"/>
        <w:jc w:val="both"/>
      </w:pPr>
      <w:r>
        <w:rPr>
          <w:rFonts w:ascii="Times New Roman"/>
          <w:b w:val="false"/>
          <w:i w:val="false"/>
          <w:color w:val="000000"/>
          <w:sz w:val="28"/>
        </w:rPr>
        <w:t>
      34) Өскемен қаласы бойынша қажеттілікке қарай мемлекеттік білім беру ұйымдарының тарификациялық тізімдерін, штат кестесін, жұмыс оқу жоспарларын (мектепке дейінгі тәрбие мен оқыту, бастауыш, негізгі орта, жалпы орта білім беру, қосымша білім беру), сондай-ақ орта білім беру ұйымдарының сынып санын-жинағын келіседі;</w:t>
      </w:r>
    </w:p>
    <w:bookmarkEnd w:id="64"/>
    <w:bookmarkStart w:name="z70" w:id="65"/>
    <w:p>
      <w:pPr>
        <w:spacing w:after="0"/>
        <w:ind w:left="0"/>
        <w:jc w:val="both"/>
      </w:pPr>
      <w:r>
        <w:rPr>
          <w:rFonts w:ascii="Times New Roman"/>
          <w:b w:val="false"/>
          <w:i w:val="false"/>
          <w:color w:val="000000"/>
          <w:sz w:val="28"/>
        </w:rPr>
        <w:t>
      35) мемлекеттік білім беру ұйымдарының бірінші басшыларын тәртіптік жауапкершілікке тартады;</w:t>
      </w:r>
    </w:p>
    <w:bookmarkEnd w:id="65"/>
    <w:bookmarkStart w:name="z71" w:id="66"/>
    <w:p>
      <w:pPr>
        <w:spacing w:after="0"/>
        <w:ind w:left="0"/>
        <w:jc w:val="both"/>
      </w:pPr>
      <w:r>
        <w:rPr>
          <w:rFonts w:ascii="Times New Roman"/>
          <w:b w:val="false"/>
          <w:i w:val="false"/>
          <w:color w:val="000000"/>
          <w:sz w:val="28"/>
        </w:rPr>
        <w:t>
      36) осы ережемен жүктелген функцияларды іске асыруды қамтамасыз ету үшін бюджеттік өтінімді сапалы жасауды және облыстың білім басқармасына ұсынуды қамтамасыз етеді және жауапты болады;</w:t>
      </w:r>
    </w:p>
    <w:bookmarkEnd w:id="66"/>
    <w:bookmarkStart w:name="z72" w:id="67"/>
    <w:p>
      <w:pPr>
        <w:spacing w:after="0"/>
        <w:ind w:left="0"/>
        <w:jc w:val="both"/>
      </w:pPr>
      <w:r>
        <w:rPr>
          <w:rFonts w:ascii="Times New Roman"/>
          <w:b w:val="false"/>
          <w:i w:val="false"/>
          <w:color w:val="000000"/>
          <w:sz w:val="28"/>
        </w:rPr>
        <w:t>
      37) білім беру саласындағы жергілікті мемлекеттік басқару мүддесінде Қазақстан Республикасының заңнамасымен жүктелетін өзге де функцияларды жүзеге асырады.</w:t>
      </w:r>
    </w:p>
    <w:bookmarkEnd w:id="67"/>
    <w:bookmarkStart w:name="z73" w:id="68"/>
    <w:p>
      <w:pPr>
        <w:spacing w:after="0"/>
        <w:ind w:left="0"/>
        <w:jc w:val="both"/>
      </w:pPr>
      <w:r>
        <w:rPr>
          <w:rFonts w:ascii="Times New Roman"/>
          <w:b w:val="false"/>
          <w:i w:val="false"/>
          <w:color w:val="000000"/>
          <w:sz w:val="28"/>
        </w:rPr>
        <w:t>
      16. Өскемен қаласы бойынша білім бөлімінің құқықтары мен міндеттері:</w:t>
      </w:r>
    </w:p>
    <w:bookmarkEnd w:id="68"/>
    <w:bookmarkStart w:name="z74" w:id="69"/>
    <w:p>
      <w:pPr>
        <w:spacing w:after="0"/>
        <w:ind w:left="0"/>
        <w:jc w:val="both"/>
      </w:pPr>
      <w:r>
        <w:rPr>
          <w:rFonts w:ascii="Times New Roman"/>
          <w:b w:val="false"/>
          <w:i w:val="false"/>
          <w:color w:val="000000"/>
          <w:sz w:val="28"/>
        </w:rPr>
        <w:t>
      1) өз құзыреті шегінде заңнамада белгіленген тәртіппен мемлекеттік органдардан, ұйымдардан, олардың лауазымды адамдарынан қажетті ақпарат пен материалдарды сұрату және алу;</w:t>
      </w:r>
    </w:p>
    <w:bookmarkEnd w:id="69"/>
    <w:bookmarkStart w:name="z75" w:id="70"/>
    <w:p>
      <w:pPr>
        <w:spacing w:after="0"/>
        <w:ind w:left="0"/>
        <w:jc w:val="both"/>
      </w:pPr>
      <w:r>
        <w:rPr>
          <w:rFonts w:ascii="Times New Roman"/>
          <w:b w:val="false"/>
          <w:i w:val="false"/>
          <w:color w:val="000000"/>
          <w:sz w:val="28"/>
        </w:rPr>
        <w:t>
      2) білім беру ұйымдарының қызметкерлерін мекеменің құзыретіне жататын мәселелерді дайындауға тарту, тиісті ұсыныстар әзірлеу үшін уақытша жұмыс топтарын құру;</w:t>
      </w:r>
    </w:p>
    <w:bookmarkEnd w:id="70"/>
    <w:bookmarkStart w:name="z76" w:id="71"/>
    <w:p>
      <w:pPr>
        <w:spacing w:after="0"/>
        <w:ind w:left="0"/>
        <w:jc w:val="both"/>
      </w:pPr>
      <w:r>
        <w:rPr>
          <w:rFonts w:ascii="Times New Roman"/>
          <w:b w:val="false"/>
          <w:i w:val="false"/>
          <w:color w:val="000000"/>
          <w:sz w:val="28"/>
        </w:rPr>
        <w:t>
      3) білім беру ұйымдарын жетілдіру жөнінде ұсыныстар енгізу;</w:t>
      </w:r>
    </w:p>
    <w:bookmarkEnd w:id="71"/>
    <w:bookmarkStart w:name="z77" w:id="72"/>
    <w:p>
      <w:pPr>
        <w:spacing w:after="0"/>
        <w:ind w:left="0"/>
        <w:jc w:val="both"/>
      </w:pPr>
      <w:r>
        <w:rPr>
          <w:rFonts w:ascii="Times New Roman"/>
          <w:b w:val="false"/>
          <w:i w:val="false"/>
          <w:color w:val="000000"/>
          <w:sz w:val="28"/>
        </w:rPr>
        <w:t>
      4) өз құзыреті шегінде мекеменің қызмет саласына қатысты тапсырмалар беру, олардың орындалуын бақылау, қалада өткізілетін іс-шараларға қатысу;</w:t>
      </w:r>
    </w:p>
    <w:bookmarkEnd w:id="72"/>
    <w:bookmarkStart w:name="z78" w:id="73"/>
    <w:p>
      <w:pPr>
        <w:spacing w:after="0"/>
        <w:ind w:left="0"/>
        <w:jc w:val="both"/>
      </w:pPr>
      <w:r>
        <w:rPr>
          <w:rFonts w:ascii="Times New Roman"/>
          <w:b w:val="false"/>
          <w:i w:val="false"/>
          <w:color w:val="000000"/>
          <w:sz w:val="28"/>
        </w:rPr>
        <w:t>
      5) қарамағында білім беру саласының мәселелері бар білім беру ұйымдарының қызметкерлеріне ұйымдастырушылық-әдістемелік, ақпараттық және өзге де көмек көрсету;</w:t>
      </w:r>
    </w:p>
    <w:bookmarkEnd w:id="73"/>
    <w:bookmarkStart w:name="z79" w:id="74"/>
    <w:p>
      <w:pPr>
        <w:spacing w:after="0"/>
        <w:ind w:left="0"/>
        <w:jc w:val="both"/>
      </w:pPr>
      <w:r>
        <w:rPr>
          <w:rFonts w:ascii="Times New Roman"/>
          <w:b w:val="false"/>
          <w:i w:val="false"/>
          <w:color w:val="000000"/>
          <w:sz w:val="28"/>
        </w:rPr>
        <w:t>
      6) қызметін Қазақстан Республикасының заңнамалық актілеріне сәйкес жүзеге асыру;</w:t>
      </w:r>
    </w:p>
    <w:bookmarkEnd w:id="74"/>
    <w:bookmarkStart w:name="z80" w:id="75"/>
    <w:p>
      <w:pPr>
        <w:spacing w:after="0"/>
        <w:ind w:left="0"/>
        <w:jc w:val="both"/>
      </w:pPr>
      <w:r>
        <w:rPr>
          <w:rFonts w:ascii="Times New Roman"/>
          <w:b w:val="false"/>
          <w:i w:val="false"/>
          <w:color w:val="000000"/>
          <w:sz w:val="28"/>
        </w:rPr>
        <w:t>
      7) мекеме әзірлеуші болып табылатын Шығыс Қазақстан облысы әкімінің және әкімдігінің нормативтік құқықтық актілерінің құқықтық мониторингін жүзеге асыру және оларға өзгерістер мен (немесе) толықтыруларды енгізу немесе олардың күші жойылды деп тану жөніндегі шараларды уақтылы қабылдау;</w:t>
      </w:r>
    </w:p>
    <w:bookmarkEnd w:id="75"/>
    <w:bookmarkStart w:name="z81" w:id="76"/>
    <w:p>
      <w:pPr>
        <w:spacing w:after="0"/>
        <w:ind w:left="0"/>
        <w:jc w:val="both"/>
      </w:pPr>
      <w:r>
        <w:rPr>
          <w:rFonts w:ascii="Times New Roman"/>
          <w:b w:val="false"/>
          <w:i w:val="false"/>
          <w:color w:val="000000"/>
          <w:sz w:val="28"/>
        </w:rPr>
        <w:t>
      8) Қазақстан Республикасының қолданыстағы заңнамасында көзделген өзге де құқықтарды жүзеге асыру және өзге де міндеттерді орындау.</w:t>
      </w:r>
    </w:p>
    <w:bookmarkEnd w:id="76"/>
    <w:bookmarkStart w:name="z82" w:id="77"/>
    <w:p>
      <w:pPr>
        <w:spacing w:after="0"/>
        <w:ind w:left="0"/>
        <w:jc w:val="left"/>
      </w:pPr>
      <w:r>
        <w:rPr>
          <w:rFonts w:ascii="Times New Roman"/>
          <w:b/>
          <w:i w:val="false"/>
          <w:color w:val="000000"/>
        </w:rPr>
        <w:t xml:space="preserve"> 3. Өскемен қаласы бойынша білім бөлімінің қызметін ұйымдастыру</w:t>
      </w:r>
    </w:p>
    <w:bookmarkEnd w:id="77"/>
    <w:bookmarkStart w:name="z83" w:id="78"/>
    <w:p>
      <w:pPr>
        <w:spacing w:after="0"/>
        <w:ind w:left="0"/>
        <w:jc w:val="both"/>
      </w:pPr>
      <w:r>
        <w:rPr>
          <w:rFonts w:ascii="Times New Roman"/>
          <w:b w:val="false"/>
          <w:i w:val="false"/>
          <w:color w:val="000000"/>
          <w:sz w:val="28"/>
        </w:rPr>
        <w:t>
      17. Өскемен қаласы бойынша білім бөліміне басшылықты Өскемен қаласы бойынша білім бөліміне жүктелген міндеттердің орындалуына және оның функцияларын жүзеге асыруға дербес жауапты болатын бірінші басшы жүзеге асырады.</w:t>
      </w:r>
    </w:p>
    <w:bookmarkEnd w:id="78"/>
    <w:bookmarkStart w:name="z84" w:id="79"/>
    <w:p>
      <w:pPr>
        <w:spacing w:after="0"/>
        <w:ind w:left="0"/>
        <w:jc w:val="both"/>
      </w:pPr>
      <w:r>
        <w:rPr>
          <w:rFonts w:ascii="Times New Roman"/>
          <w:b w:val="false"/>
          <w:i w:val="false"/>
          <w:color w:val="000000"/>
          <w:sz w:val="28"/>
        </w:rPr>
        <w:t>
      18. Өскемен қаласы бойынша білім бөлімінің бірінші басшысы Қазақстан Республикасының заңнамасына сәйкес лауазымға тағайындалады және лауазымнан босатылады.</w:t>
      </w:r>
    </w:p>
    <w:bookmarkEnd w:id="79"/>
    <w:bookmarkStart w:name="z85" w:id="80"/>
    <w:p>
      <w:pPr>
        <w:spacing w:after="0"/>
        <w:ind w:left="0"/>
        <w:jc w:val="both"/>
      </w:pPr>
      <w:r>
        <w:rPr>
          <w:rFonts w:ascii="Times New Roman"/>
          <w:b w:val="false"/>
          <w:i w:val="false"/>
          <w:color w:val="000000"/>
          <w:sz w:val="28"/>
        </w:rPr>
        <w:t>
      19. Өскемен қаласы бойынша білім бөлімінің бірінші басшысының Қазақстан Республикасының заңнамасына сәйкес лауазымға тағайындалатын және лауазымнан босатылатын орынбасарлары болады.</w:t>
      </w:r>
    </w:p>
    <w:bookmarkEnd w:id="80"/>
    <w:bookmarkStart w:name="z86" w:id="81"/>
    <w:p>
      <w:pPr>
        <w:spacing w:after="0"/>
        <w:ind w:left="0"/>
        <w:jc w:val="both"/>
      </w:pPr>
      <w:r>
        <w:rPr>
          <w:rFonts w:ascii="Times New Roman"/>
          <w:b w:val="false"/>
          <w:i w:val="false"/>
          <w:color w:val="000000"/>
          <w:sz w:val="28"/>
        </w:rPr>
        <w:t>
      20. Өскемен қаласы бойынша білім бөлімінің бірінші басшысының өкілеттігі:</w:t>
      </w:r>
    </w:p>
    <w:bookmarkEnd w:id="81"/>
    <w:bookmarkStart w:name="z87" w:id="82"/>
    <w:p>
      <w:pPr>
        <w:spacing w:after="0"/>
        <w:ind w:left="0"/>
        <w:jc w:val="both"/>
      </w:pPr>
      <w:r>
        <w:rPr>
          <w:rFonts w:ascii="Times New Roman"/>
          <w:b w:val="false"/>
          <w:i w:val="false"/>
          <w:color w:val="000000"/>
          <w:sz w:val="28"/>
        </w:rPr>
        <w:t>
      1) Қазақстан Республикасының заңнамасымен және осы ережемен белгіленетін құзыретіне сәйкес мекеме қызметінің мәселелерін шешеді;</w:t>
      </w:r>
    </w:p>
    <w:bookmarkEnd w:id="82"/>
    <w:bookmarkStart w:name="z88" w:id="83"/>
    <w:p>
      <w:pPr>
        <w:spacing w:after="0"/>
        <w:ind w:left="0"/>
        <w:jc w:val="both"/>
      </w:pPr>
      <w:r>
        <w:rPr>
          <w:rFonts w:ascii="Times New Roman"/>
          <w:b w:val="false"/>
          <w:i w:val="false"/>
          <w:color w:val="000000"/>
          <w:sz w:val="28"/>
        </w:rPr>
        <w:t>
      2) мекеменің құзыретіне кіретін мәселелер бойынша белгіленген тәртіппен кеңестер шақырады;</w:t>
      </w:r>
    </w:p>
    <w:bookmarkEnd w:id="83"/>
    <w:bookmarkStart w:name="z89" w:id="84"/>
    <w:p>
      <w:pPr>
        <w:spacing w:after="0"/>
        <w:ind w:left="0"/>
        <w:jc w:val="both"/>
      </w:pPr>
      <w:r>
        <w:rPr>
          <w:rFonts w:ascii="Times New Roman"/>
          <w:b w:val="false"/>
          <w:i w:val="false"/>
          <w:color w:val="000000"/>
          <w:sz w:val="28"/>
        </w:rPr>
        <w:t>
      3) мекеме қызметкерлерінің өкілеттіктерін айқындайды;</w:t>
      </w:r>
    </w:p>
    <w:bookmarkEnd w:id="84"/>
    <w:bookmarkStart w:name="z90" w:id="85"/>
    <w:p>
      <w:pPr>
        <w:spacing w:after="0"/>
        <w:ind w:left="0"/>
        <w:jc w:val="both"/>
      </w:pPr>
      <w:r>
        <w:rPr>
          <w:rFonts w:ascii="Times New Roman"/>
          <w:b w:val="false"/>
          <w:i w:val="false"/>
          <w:color w:val="000000"/>
          <w:sz w:val="28"/>
        </w:rPr>
        <w:t>
      4) барлық ұйымдарда мекеменің мүддесін білдіреді;</w:t>
      </w:r>
    </w:p>
    <w:bookmarkEnd w:id="85"/>
    <w:bookmarkStart w:name="z91" w:id="86"/>
    <w:p>
      <w:pPr>
        <w:spacing w:after="0"/>
        <w:ind w:left="0"/>
        <w:jc w:val="both"/>
      </w:pPr>
      <w:r>
        <w:rPr>
          <w:rFonts w:ascii="Times New Roman"/>
          <w:b w:val="false"/>
          <w:i w:val="false"/>
          <w:color w:val="000000"/>
          <w:sz w:val="28"/>
        </w:rPr>
        <w:t>
      5) сыбайлас жемқорлыққа қарсы іс-қимыл бойынша қажетті шаралар қабылдайды және ол үшін дербес жауапты болады;</w:t>
      </w:r>
    </w:p>
    <w:bookmarkEnd w:id="86"/>
    <w:bookmarkStart w:name="z92" w:id="87"/>
    <w:p>
      <w:pPr>
        <w:spacing w:after="0"/>
        <w:ind w:left="0"/>
        <w:jc w:val="both"/>
      </w:pPr>
      <w:r>
        <w:rPr>
          <w:rFonts w:ascii="Times New Roman"/>
          <w:b w:val="false"/>
          <w:i w:val="false"/>
          <w:color w:val="000000"/>
          <w:sz w:val="28"/>
        </w:rPr>
        <w:t>
      6) заңнамада көзделген өзге де өкілеттіктерді жүзеге асырады.</w:t>
      </w:r>
    </w:p>
    <w:bookmarkEnd w:id="87"/>
    <w:bookmarkStart w:name="z93" w:id="88"/>
    <w:p>
      <w:pPr>
        <w:spacing w:after="0"/>
        <w:ind w:left="0"/>
        <w:jc w:val="both"/>
      </w:pPr>
      <w:r>
        <w:rPr>
          <w:rFonts w:ascii="Times New Roman"/>
          <w:b w:val="false"/>
          <w:i w:val="false"/>
          <w:color w:val="000000"/>
          <w:sz w:val="28"/>
        </w:rPr>
        <w:t>
      Өскемен қаласы бойынша білім бөлімінің бірінші басшысы болмаған кезеңде оның өкілеттіктерін орындауды қолданыстағы заңнамаға сәйкес оны алмастыратын тұлға жүзеге асырады.</w:t>
      </w:r>
    </w:p>
    <w:bookmarkEnd w:id="88"/>
    <w:bookmarkStart w:name="z94" w:id="89"/>
    <w:p>
      <w:pPr>
        <w:spacing w:after="0"/>
        <w:ind w:left="0"/>
        <w:jc w:val="both"/>
      </w:pPr>
      <w:r>
        <w:rPr>
          <w:rFonts w:ascii="Times New Roman"/>
          <w:b w:val="false"/>
          <w:i w:val="false"/>
          <w:color w:val="000000"/>
          <w:sz w:val="28"/>
        </w:rPr>
        <w:t>
      21. Өскемен қаласы бойынша білім бөлімінің бірінші басшысы өз орынбасарының өкілеттіктерін қолданыстағы заңнамаға сәйкес белгілейді.</w:t>
      </w:r>
    </w:p>
    <w:bookmarkEnd w:id="89"/>
    <w:bookmarkStart w:name="z95" w:id="90"/>
    <w:p>
      <w:pPr>
        <w:spacing w:after="0"/>
        <w:ind w:left="0"/>
        <w:jc w:val="left"/>
      </w:pPr>
      <w:r>
        <w:rPr>
          <w:rFonts w:ascii="Times New Roman"/>
          <w:b/>
          <w:i w:val="false"/>
          <w:color w:val="000000"/>
        </w:rPr>
        <w:t xml:space="preserve"> 4. Өскемен қаласы бойынша білім бөлімінің мүлкі</w:t>
      </w:r>
    </w:p>
    <w:bookmarkEnd w:id="90"/>
    <w:bookmarkStart w:name="z96" w:id="91"/>
    <w:p>
      <w:pPr>
        <w:spacing w:after="0"/>
        <w:ind w:left="0"/>
        <w:jc w:val="both"/>
      </w:pPr>
      <w:r>
        <w:rPr>
          <w:rFonts w:ascii="Times New Roman"/>
          <w:b w:val="false"/>
          <w:i w:val="false"/>
          <w:color w:val="000000"/>
          <w:sz w:val="28"/>
        </w:rPr>
        <w:t>
      22. Өскемен қаласы бойынша білім бөлімінің заңнамада көзделген жағдайларда жедел басқару құқығында оқшауланған мүлкі болу мүмкін.</w:t>
      </w:r>
    </w:p>
    <w:bookmarkEnd w:id="91"/>
    <w:bookmarkStart w:name="z97" w:id="92"/>
    <w:p>
      <w:pPr>
        <w:spacing w:after="0"/>
        <w:ind w:left="0"/>
        <w:jc w:val="both"/>
      </w:pPr>
      <w:r>
        <w:rPr>
          <w:rFonts w:ascii="Times New Roman"/>
          <w:b w:val="false"/>
          <w:i w:val="false"/>
          <w:color w:val="000000"/>
          <w:sz w:val="28"/>
        </w:rPr>
        <w:t>
      Өскемен қаласы бойынша білім бөлімінің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92"/>
    <w:bookmarkStart w:name="z98" w:id="93"/>
    <w:p>
      <w:pPr>
        <w:spacing w:after="0"/>
        <w:ind w:left="0"/>
        <w:jc w:val="both"/>
      </w:pPr>
      <w:r>
        <w:rPr>
          <w:rFonts w:ascii="Times New Roman"/>
          <w:b w:val="false"/>
          <w:i w:val="false"/>
          <w:color w:val="000000"/>
          <w:sz w:val="28"/>
        </w:rPr>
        <w:t>
      23. Өскемен қаласы бойынша білім бөліміне бекітілген мүлік облыстық коммуналдық меншікке жатады.</w:t>
      </w:r>
    </w:p>
    <w:bookmarkEnd w:id="93"/>
    <w:bookmarkStart w:name="z99" w:id="94"/>
    <w:p>
      <w:pPr>
        <w:spacing w:after="0"/>
        <w:ind w:left="0"/>
        <w:jc w:val="both"/>
      </w:pPr>
      <w:r>
        <w:rPr>
          <w:rFonts w:ascii="Times New Roman"/>
          <w:b w:val="false"/>
          <w:i w:val="false"/>
          <w:color w:val="000000"/>
          <w:sz w:val="28"/>
        </w:rPr>
        <w:t>
      24. Егер заңнамада өзгеше көзделмесе, Өскемен қаласы бойынша білім бөлімі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4"/>
    <w:bookmarkStart w:name="z100" w:id="95"/>
    <w:p>
      <w:pPr>
        <w:spacing w:after="0"/>
        <w:ind w:left="0"/>
        <w:jc w:val="both"/>
      </w:pPr>
      <w:r>
        <w:rPr>
          <w:rFonts w:ascii="Times New Roman"/>
          <w:b w:val="false"/>
          <w:i w:val="false"/>
          <w:color w:val="000000"/>
          <w:sz w:val="28"/>
        </w:rPr>
        <w:t>
      5. Өскемен қаласы бойынша білім бөлімін қайта ұйымдастыру және тарату</w:t>
      </w:r>
    </w:p>
    <w:bookmarkEnd w:id="95"/>
    <w:bookmarkStart w:name="z101" w:id="96"/>
    <w:p>
      <w:pPr>
        <w:spacing w:after="0"/>
        <w:ind w:left="0"/>
        <w:jc w:val="both"/>
      </w:pPr>
      <w:r>
        <w:rPr>
          <w:rFonts w:ascii="Times New Roman"/>
          <w:b w:val="false"/>
          <w:i w:val="false"/>
          <w:color w:val="000000"/>
          <w:sz w:val="28"/>
        </w:rPr>
        <w:t>
      25. Өскемен қаласы бойынша білім бөлімін қайта ұйымдастыру және тарату Қазақстан Республикасының қолданыстағы заңнамасына сәйкес жүзеге асырылады.</w:t>
      </w:r>
    </w:p>
    <w:bookmarkEnd w:id="96"/>
    <w:bookmarkStart w:name="z102" w:id="97"/>
    <w:p>
      <w:pPr>
        <w:spacing w:after="0"/>
        <w:ind w:left="0"/>
        <w:jc w:val="both"/>
      </w:pPr>
      <w:r>
        <w:rPr>
          <w:rFonts w:ascii="Times New Roman"/>
          <w:b w:val="false"/>
          <w:i w:val="false"/>
          <w:color w:val="000000"/>
          <w:sz w:val="28"/>
        </w:rPr>
        <w:t>
      Өскемен қаласы бойынша білім бөлімінің қарамағындағы ұйымдардың тізімі:</w:t>
      </w:r>
    </w:p>
    <w:bookmarkEnd w:id="97"/>
    <w:bookmarkStart w:name="z103" w:id="98"/>
    <w:p>
      <w:pPr>
        <w:spacing w:after="0"/>
        <w:ind w:left="0"/>
        <w:jc w:val="both"/>
      </w:pPr>
      <w:r>
        <w:rPr>
          <w:rFonts w:ascii="Times New Roman"/>
          <w:b w:val="false"/>
          <w:i w:val="false"/>
          <w:color w:val="000000"/>
          <w:sz w:val="28"/>
        </w:rPr>
        <w:t>
      1) Шығыс Қазақстан облысы білім басқармасы Өскемен қаласы бойынша білім бөлімінің "Шәкәрім атындағы № 1 орта мектебі" коммуналдық мемлекеттік мекемесі;</w:t>
      </w:r>
    </w:p>
    <w:bookmarkEnd w:id="98"/>
    <w:bookmarkStart w:name="z104" w:id="99"/>
    <w:p>
      <w:pPr>
        <w:spacing w:after="0"/>
        <w:ind w:left="0"/>
        <w:jc w:val="both"/>
      </w:pPr>
      <w:r>
        <w:rPr>
          <w:rFonts w:ascii="Times New Roman"/>
          <w:b w:val="false"/>
          <w:i w:val="false"/>
          <w:color w:val="000000"/>
          <w:sz w:val="28"/>
        </w:rPr>
        <w:t>
      2) Шығыс Қазақстан облысы білім басқармасы Өскемен қаласы бойынша білім бөлімінің "№ 2 жалпы білім беретін мектеп" коммуналдық мемлекеттік мекемесі;</w:t>
      </w:r>
    </w:p>
    <w:bookmarkEnd w:id="99"/>
    <w:bookmarkStart w:name="z105" w:id="100"/>
    <w:p>
      <w:pPr>
        <w:spacing w:after="0"/>
        <w:ind w:left="0"/>
        <w:jc w:val="both"/>
      </w:pPr>
      <w:r>
        <w:rPr>
          <w:rFonts w:ascii="Times New Roman"/>
          <w:b w:val="false"/>
          <w:i w:val="false"/>
          <w:color w:val="000000"/>
          <w:sz w:val="28"/>
        </w:rPr>
        <w:t>
      3) Шығыс Қазақстан облысы білім басқармасы Өскемен қаласы бойынша білім бөлімінің "Шоқан Уәлиханов атындағы № 3 мектеп-лицейі" коммуналдық мемлекеттік мекемесі;</w:t>
      </w:r>
    </w:p>
    <w:bookmarkEnd w:id="100"/>
    <w:bookmarkStart w:name="z106" w:id="101"/>
    <w:p>
      <w:pPr>
        <w:spacing w:after="0"/>
        <w:ind w:left="0"/>
        <w:jc w:val="both"/>
      </w:pPr>
      <w:r>
        <w:rPr>
          <w:rFonts w:ascii="Times New Roman"/>
          <w:b w:val="false"/>
          <w:i w:val="false"/>
          <w:color w:val="000000"/>
          <w:sz w:val="28"/>
        </w:rPr>
        <w:t>
      4) Шығыс Қазақстан облысы білім басқармасы Өскемен қаласы бойынша білім бөлімінің "Сағадат Нұрмағамбетов атындағы № 4 орта мектебі" коммуналдық мемлекеттік мекемесі;</w:t>
      </w:r>
    </w:p>
    <w:bookmarkEnd w:id="101"/>
    <w:bookmarkStart w:name="z107" w:id="102"/>
    <w:p>
      <w:pPr>
        <w:spacing w:after="0"/>
        <w:ind w:left="0"/>
        <w:jc w:val="both"/>
      </w:pPr>
      <w:r>
        <w:rPr>
          <w:rFonts w:ascii="Times New Roman"/>
          <w:b w:val="false"/>
          <w:i w:val="false"/>
          <w:color w:val="000000"/>
          <w:sz w:val="28"/>
        </w:rPr>
        <w:t>
      5) Шығыс Қазақстан облысы білім басқармасы Өскемен қаласы бойынша білім бөлімінің "№ 5 орта мектебі" коммуналдық мемлекеттік мекемесі;</w:t>
      </w:r>
    </w:p>
    <w:bookmarkEnd w:id="102"/>
    <w:bookmarkStart w:name="z108" w:id="103"/>
    <w:p>
      <w:pPr>
        <w:spacing w:after="0"/>
        <w:ind w:left="0"/>
        <w:jc w:val="both"/>
      </w:pPr>
      <w:r>
        <w:rPr>
          <w:rFonts w:ascii="Times New Roman"/>
          <w:b w:val="false"/>
          <w:i w:val="false"/>
          <w:color w:val="000000"/>
          <w:sz w:val="28"/>
        </w:rPr>
        <w:t>
      6) Шығыс Қазақстан облысы білім басқармасы Өскемен қаласы бойынша білім бөлімінің "№ 6 орта мектебі" коммуналдық мемлекеттік мекемесі;</w:t>
      </w:r>
    </w:p>
    <w:bookmarkEnd w:id="103"/>
    <w:bookmarkStart w:name="z109" w:id="104"/>
    <w:p>
      <w:pPr>
        <w:spacing w:after="0"/>
        <w:ind w:left="0"/>
        <w:jc w:val="both"/>
      </w:pPr>
      <w:r>
        <w:rPr>
          <w:rFonts w:ascii="Times New Roman"/>
          <w:b w:val="false"/>
          <w:i w:val="false"/>
          <w:color w:val="000000"/>
          <w:sz w:val="28"/>
        </w:rPr>
        <w:t>
      7) Шығыс Қазақстан облысы білім басқармасы Өскемен қаласы бойынша білім бөлімінің "№ 7 орта мектебі" коммуналдық мемлекеттік мекемесі;</w:t>
      </w:r>
    </w:p>
    <w:bookmarkEnd w:id="104"/>
    <w:bookmarkStart w:name="z110" w:id="105"/>
    <w:p>
      <w:pPr>
        <w:spacing w:after="0"/>
        <w:ind w:left="0"/>
        <w:jc w:val="both"/>
      </w:pPr>
      <w:r>
        <w:rPr>
          <w:rFonts w:ascii="Times New Roman"/>
          <w:b w:val="false"/>
          <w:i w:val="false"/>
          <w:color w:val="000000"/>
          <w:sz w:val="28"/>
        </w:rPr>
        <w:t>
      8) Шығыс Қазақстан облысы білім басқармасы Өскемен қаласы бойынша білім бөлімінің "№ 8 орта мектебі" коммуналдық мемлекеттік meкемесі;</w:t>
      </w:r>
    </w:p>
    <w:bookmarkEnd w:id="105"/>
    <w:bookmarkStart w:name="z111" w:id="106"/>
    <w:p>
      <w:pPr>
        <w:spacing w:after="0"/>
        <w:ind w:left="0"/>
        <w:jc w:val="both"/>
      </w:pPr>
      <w:r>
        <w:rPr>
          <w:rFonts w:ascii="Times New Roman"/>
          <w:b w:val="false"/>
          <w:i w:val="false"/>
          <w:color w:val="000000"/>
          <w:sz w:val="28"/>
        </w:rPr>
        <w:t>
      9) Шығыс Қазақстан облысы білім басқармасы Өскемен қаласы бойынша білім бөлімінің "№ 9 орта мектебі" коммуналдық мемлекеттік мекемесі;</w:t>
      </w:r>
    </w:p>
    <w:bookmarkEnd w:id="106"/>
    <w:bookmarkStart w:name="z112" w:id="107"/>
    <w:p>
      <w:pPr>
        <w:spacing w:after="0"/>
        <w:ind w:left="0"/>
        <w:jc w:val="both"/>
      </w:pPr>
      <w:r>
        <w:rPr>
          <w:rFonts w:ascii="Times New Roman"/>
          <w:b w:val="false"/>
          <w:i w:val="false"/>
          <w:color w:val="000000"/>
          <w:sz w:val="28"/>
        </w:rPr>
        <w:t>
      10) Шығыс Қазақстан облысы білім басқармасы Өскемен қаласы бойынша білім бөлімінің "№ 10 мектеп-гимназиясы" коммуналдық мемлекеттік мекемесі;</w:t>
      </w:r>
    </w:p>
    <w:bookmarkEnd w:id="107"/>
    <w:bookmarkStart w:name="z113" w:id="108"/>
    <w:p>
      <w:pPr>
        <w:spacing w:after="0"/>
        <w:ind w:left="0"/>
        <w:jc w:val="both"/>
      </w:pPr>
      <w:r>
        <w:rPr>
          <w:rFonts w:ascii="Times New Roman"/>
          <w:b w:val="false"/>
          <w:i w:val="false"/>
          <w:color w:val="000000"/>
          <w:sz w:val="28"/>
        </w:rPr>
        <w:t>
      11) Шығыс Қазақстан облысы білім басқармасы Өскемен қаласы бойынша білім бөлімінің "№ 11 мектеп-лицейі" коммуналдық мемлекеттік мекемесі;</w:t>
      </w:r>
    </w:p>
    <w:bookmarkEnd w:id="108"/>
    <w:bookmarkStart w:name="z114" w:id="109"/>
    <w:p>
      <w:pPr>
        <w:spacing w:after="0"/>
        <w:ind w:left="0"/>
        <w:jc w:val="both"/>
      </w:pPr>
      <w:r>
        <w:rPr>
          <w:rFonts w:ascii="Times New Roman"/>
          <w:b w:val="false"/>
          <w:i w:val="false"/>
          <w:color w:val="000000"/>
          <w:sz w:val="28"/>
        </w:rPr>
        <w:t>
      12) Шығыс Қазақстан облысы білім басқармасы Өскемен қаласы бойынша білім бөлімінің "№ 12 мектеп-гимназиясы" коммуналдық мемлекеттік meкемесі;</w:t>
      </w:r>
    </w:p>
    <w:bookmarkEnd w:id="109"/>
    <w:bookmarkStart w:name="z115" w:id="110"/>
    <w:p>
      <w:pPr>
        <w:spacing w:after="0"/>
        <w:ind w:left="0"/>
        <w:jc w:val="both"/>
      </w:pPr>
      <w:r>
        <w:rPr>
          <w:rFonts w:ascii="Times New Roman"/>
          <w:b w:val="false"/>
          <w:i w:val="false"/>
          <w:color w:val="000000"/>
          <w:sz w:val="28"/>
        </w:rPr>
        <w:t>
      13) Шығыс Қазақстан облысы білім басқармасы Өскемен қаласы бойынша білім бөлімінің "№ 13 орта мектебі" коммуналдық мемлекеттік мекемесі;</w:t>
      </w:r>
    </w:p>
    <w:bookmarkEnd w:id="110"/>
    <w:bookmarkStart w:name="z116" w:id="111"/>
    <w:p>
      <w:pPr>
        <w:spacing w:after="0"/>
        <w:ind w:left="0"/>
        <w:jc w:val="both"/>
      </w:pPr>
      <w:r>
        <w:rPr>
          <w:rFonts w:ascii="Times New Roman"/>
          <w:b w:val="false"/>
          <w:i w:val="false"/>
          <w:color w:val="000000"/>
          <w:sz w:val="28"/>
        </w:rPr>
        <w:t>
      14) Шығыс Қазақстан облысы білім басқармасы Өскемен қаласы бойынша білім бөлімінің "№ 14 негізгі орта мектебі" коммуналдық мемлекеттік мекемесі;</w:t>
      </w:r>
    </w:p>
    <w:bookmarkEnd w:id="111"/>
    <w:bookmarkStart w:name="z117" w:id="112"/>
    <w:p>
      <w:pPr>
        <w:spacing w:after="0"/>
        <w:ind w:left="0"/>
        <w:jc w:val="both"/>
      </w:pPr>
      <w:r>
        <w:rPr>
          <w:rFonts w:ascii="Times New Roman"/>
          <w:b w:val="false"/>
          <w:i w:val="false"/>
          <w:color w:val="000000"/>
          <w:sz w:val="28"/>
        </w:rPr>
        <w:t>
      15) Шығыс Қазақстан облысы білім басқармасы Өскемен қаласы бойынша білім бөлімінің "№ 15 орта мектебі" коммуналдық мемлекеттік мекемесі;</w:t>
      </w:r>
    </w:p>
    <w:bookmarkEnd w:id="112"/>
    <w:bookmarkStart w:name="z118" w:id="113"/>
    <w:p>
      <w:pPr>
        <w:spacing w:after="0"/>
        <w:ind w:left="0"/>
        <w:jc w:val="both"/>
      </w:pPr>
      <w:r>
        <w:rPr>
          <w:rFonts w:ascii="Times New Roman"/>
          <w:b w:val="false"/>
          <w:i w:val="false"/>
          <w:color w:val="000000"/>
          <w:sz w:val="28"/>
        </w:rPr>
        <w:t>
      16) Шығыс Қазақстан облысы білім басқармасы Өскемен қаласы бойынша білім бөлімінің "Заки Ахметов атындағы № 16 орта мектебі" коммуналдық мемлекеттік мекемесі;</w:t>
      </w:r>
    </w:p>
    <w:bookmarkEnd w:id="113"/>
    <w:bookmarkStart w:name="z119" w:id="114"/>
    <w:p>
      <w:pPr>
        <w:spacing w:after="0"/>
        <w:ind w:left="0"/>
        <w:jc w:val="both"/>
      </w:pPr>
      <w:r>
        <w:rPr>
          <w:rFonts w:ascii="Times New Roman"/>
          <w:b w:val="false"/>
          <w:i w:val="false"/>
          <w:color w:val="000000"/>
          <w:sz w:val="28"/>
        </w:rPr>
        <w:t>
      17) Шығыс Қазақстан облысы білім басқармасы Өскемен қаласы бойынша білім бөлімінің "М. Әуезов атындағы № 17 орта мектебі" коммуналдық мемлекеттік мекемесі;</w:t>
      </w:r>
    </w:p>
    <w:bookmarkEnd w:id="114"/>
    <w:bookmarkStart w:name="z120" w:id="115"/>
    <w:p>
      <w:pPr>
        <w:spacing w:after="0"/>
        <w:ind w:left="0"/>
        <w:jc w:val="both"/>
      </w:pPr>
      <w:r>
        <w:rPr>
          <w:rFonts w:ascii="Times New Roman"/>
          <w:b w:val="false"/>
          <w:i w:val="false"/>
          <w:color w:val="000000"/>
          <w:sz w:val="28"/>
        </w:rPr>
        <w:t>
      18) Шығыс Қазақстан облысы білім басқармасы Өскемен қаласы бойынша білім бөлімінің "№ 18 орта мектебі" коммуналдық мемлекеттік мекемесі;</w:t>
      </w:r>
    </w:p>
    <w:bookmarkEnd w:id="115"/>
    <w:bookmarkStart w:name="z121" w:id="116"/>
    <w:p>
      <w:pPr>
        <w:spacing w:after="0"/>
        <w:ind w:left="0"/>
        <w:jc w:val="both"/>
      </w:pPr>
      <w:r>
        <w:rPr>
          <w:rFonts w:ascii="Times New Roman"/>
          <w:b w:val="false"/>
          <w:i w:val="false"/>
          <w:color w:val="000000"/>
          <w:sz w:val="28"/>
        </w:rPr>
        <w:t>
      19) Шығыс Қазақстан облысы білім басқармасы Өскемен қаласы бойынша білім бөлімінің "№ 19 мектеп-қосымша білім беру орталығы" коммуналдық мемлекеттік мекемесі;</w:t>
      </w:r>
    </w:p>
    <w:bookmarkEnd w:id="116"/>
    <w:bookmarkStart w:name="z122" w:id="117"/>
    <w:p>
      <w:pPr>
        <w:spacing w:after="0"/>
        <w:ind w:left="0"/>
        <w:jc w:val="both"/>
      </w:pPr>
      <w:r>
        <w:rPr>
          <w:rFonts w:ascii="Times New Roman"/>
          <w:b w:val="false"/>
          <w:i w:val="false"/>
          <w:color w:val="000000"/>
          <w:sz w:val="28"/>
        </w:rPr>
        <w:t>
      20) Шығыс Қазақстан облысы білім басқармасы Өскемен қаласы бойынша білім бөлімінің "Ахмет Байтұрсынов атындағы №20 орта мектебі" коммуналдық мемлекеттік мекемесі;</w:t>
      </w:r>
    </w:p>
    <w:bookmarkEnd w:id="117"/>
    <w:bookmarkStart w:name="z123" w:id="118"/>
    <w:p>
      <w:pPr>
        <w:spacing w:after="0"/>
        <w:ind w:left="0"/>
        <w:jc w:val="both"/>
      </w:pPr>
      <w:r>
        <w:rPr>
          <w:rFonts w:ascii="Times New Roman"/>
          <w:b w:val="false"/>
          <w:i w:val="false"/>
          <w:color w:val="000000"/>
          <w:sz w:val="28"/>
        </w:rPr>
        <w:t>
      21) Шығыс Қазақстан облысы білім басқармасы Өскемен қаласы бойынша білім бөлімінің "№ 22 орта мектебі" коммуналдық мемлекеттік мекемесі;</w:t>
      </w:r>
    </w:p>
    <w:bookmarkEnd w:id="118"/>
    <w:bookmarkStart w:name="z124" w:id="119"/>
    <w:p>
      <w:pPr>
        <w:spacing w:after="0"/>
        <w:ind w:left="0"/>
        <w:jc w:val="both"/>
      </w:pPr>
      <w:r>
        <w:rPr>
          <w:rFonts w:ascii="Times New Roman"/>
          <w:b w:val="false"/>
          <w:i w:val="false"/>
          <w:color w:val="000000"/>
          <w:sz w:val="28"/>
        </w:rPr>
        <w:t>
      22) Шығыс Қазақстан облысы білім басқармасы Өскемен қаласы бойынша білім бөлімінің "Мұхамет Шаяхметов атындағы № 23 орта мектебі" коммуналдық мемлекеттік мекемесі;</w:t>
      </w:r>
    </w:p>
    <w:bookmarkEnd w:id="119"/>
    <w:bookmarkStart w:name="z125" w:id="120"/>
    <w:p>
      <w:pPr>
        <w:spacing w:after="0"/>
        <w:ind w:left="0"/>
        <w:jc w:val="both"/>
      </w:pPr>
      <w:r>
        <w:rPr>
          <w:rFonts w:ascii="Times New Roman"/>
          <w:b w:val="false"/>
          <w:i w:val="false"/>
          <w:color w:val="000000"/>
          <w:sz w:val="28"/>
        </w:rPr>
        <w:t>
      23) Шығыс Қазақстан облысы білім басқармасы Өскемен қаласы бойынша білім бөлімінің "№ 24 орта мектебі" коммуналдық мемлекеттік мекемесі;</w:t>
      </w:r>
    </w:p>
    <w:bookmarkEnd w:id="120"/>
    <w:bookmarkStart w:name="z126" w:id="121"/>
    <w:p>
      <w:pPr>
        <w:spacing w:after="0"/>
        <w:ind w:left="0"/>
        <w:jc w:val="both"/>
      </w:pPr>
      <w:r>
        <w:rPr>
          <w:rFonts w:ascii="Times New Roman"/>
          <w:b w:val="false"/>
          <w:i w:val="false"/>
          <w:color w:val="000000"/>
          <w:sz w:val="28"/>
        </w:rPr>
        <w:t>
      24) Шығыс Қазақстан облысы білім басқармасы Өскемен қаласы бойынша білім бөлімінің "№ 26 орта мектебі" коммуналдық мемлекеттік мекемесі;</w:t>
      </w:r>
    </w:p>
    <w:bookmarkEnd w:id="121"/>
    <w:bookmarkStart w:name="z127" w:id="122"/>
    <w:p>
      <w:pPr>
        <w:spacing w:after="0"/>
        <w:ind w:left="0"/>
        <w:jc w:val="both"/>
      </w:pPr>
      <w:r>
        <w:rPr>
          <w:rFonts w:ascii="Times New Roman"/>
          <w:b w:val="false"/>
          <w:i w:val="false"/>
          <w:color w:val="000000"/>
          <w:sz w:val="28"/>
        </w:rPr>
        <w:t>
      25) Шығыс Қазақстан облысы білім басқармасы Өскемен қаласы бойынша білім бөлімінің "№ 27 орта мектебі" коммуналдық мемлекеттік мекемесі;</w:t>
      </w:r>
    </w:p>
    <w:bookmarkEnd w:id="122"/>
    <w:bookmarkStart w:name="z128" w:id="123"/>
    <w:p>
      <w:pPr>
        <w:spacing w:after="0"/>
        <w:ind w:left="0"/>
        <w:jc w:val="both"/>
      </w:pPr>
      <w:r>
        <w:rPr>
          <w:rFonts w:ascii="Times New Roman"/>
          <w:b w:val="false"/>
          <w:i w:val="false"/>
          <w:color w:val="000000"/>
          <w:sz w:val="28"/>
        </w:rPr>
        <w:t>
      26) Шығыс Қазақстан облысы білім басқармасы Өскемен қаласы бойынша білім бөлімінің "№ 29 қосымша білім беретін мектеп-орталығы" коммуналдық мемлекеттік мекемесі;</w:t>
      </w:r>
    </w:p>
    <w:bookmarkEnd w:id="123"/>
    <w:bookmarkStart w:name="z129" w:id="124"/>
    <w:p>
      <w:pPr>
        <w:spacing w:after="0"/>
        <w:ind w:left="0"/>
        <w:jc w:val="both"/>
      </w:pPr>
      <w:r>
        <w:rPr>
          <w:rFonts w:ascii="Times New Roman"/>
          <w:b w:val="false"/>
          <w:i w:val="false"/>
          <w:color w:val="000000"/>
          <w:sz w:val="28"/>
        </w:rPr>
        <w:t>
      27) Шығыс Қазақстан облысы білім басқармасы Өскемен қаласы бойынша білім бөлімінің "№ 30 жалпы білім беретін мектеп" коммуналдық мемлекеттік мекемесі;</w:t>
      </w:r>
    </w:p>
    <w:bookmarkEnd w:id="124"/>
    <w:bookmarkStart w:name="z130" w:id="125"/>
    <w:p>
      <w:pPr>
        <w:spacing w:after="0"/>
        <w:ind w:left="0"/>
        <w:jc w:val="both"/>
      </w:pPr>
      <w:r>
        <w:rPr>
          <w:rFonts w:ascii="Times New Roman"/>
          <w:b w:val="false"/>
          <w:i w:val="false"/>
          <w:color w:val="000000"/>
          <w:sz w:val="28"/>
        </w:rPr>
        <w:t>
      28) Шығыс Қазақстан облысы білім басқармасы Өскемен қаласы бойынша білім бөлімінің "№ 31 жалпы орта білім беретін мектебі" коммуналдық мемлекеттік мекемесі;</w:t>
      </w:r>
    </w:p>
    <w:bookmarkEnd w:id="125"/>
    <w:bookmarkStart w:name="z131" w:id="126"/>
    <w:p>
      <w:pPr>
        <w:spacing w:after="0"/>
        <w:ind w:left="0"/>
        <w:jc w:val="both"/>
      </w:pPr>
      <w:r>
        <w:rPr>
          <w:rFonts w:ascii="Times New Roman"/>
          <w:b w:val="false"/>
          <w:i w:val="false"/>
          <w:color w:val="000000"/>
          <w:sz w:val="28"/>
        </w:rPr>
        <w:t>
      29) Шығыс Қазақстан облысы білім басқармасы Өскемен қаласы бойынша білім бөлімінің "№ 32 орта мектебі" коммуналдық мемлекеттік мекемесі;</w:t>
      </w:r>
    </w:p>
    <w:bookmarkEnd w:id="126"/>
    <w:bookmarkStart w:name="z132" w:id="127"/>
    <w:p>
      <w:pPr>
        <w:spacing w:after="0"/>
        <w:ind w:left="0"/>
        <w:jc w:val="both"/>
      </w:pPr>
      <w:r>
        <w:rPr>
          <w:rFonts w:ascii="Times New Roman"/>
          <w:b w:val="false"/>
          <w:i w:val="false"/>
          <w:color w:val="000000"/>
          <w:sz w:val="28"/>
        </w:rPr>
        <w:t>
      30) Шығыс Қазақстан облысы білім басқармасы Өскемен қаласы бойынша білім бөлімінің "Абай атындағы № 33 орта мектебі" коммуналдық мемлекеттік мекемесі;</w:t>
      </w:r>
    </w:p>
    <w:bookmarkEnd w:id="127"/>
    <w:bookmarkStart w:name="z133" w:id="128"/>
    <w:p>
      <w:pPr>
        <w:spacing w:after="0"/>
        <w:ind w:left="0"/>
        <w:jc w:val="both"/>
      </w:pPr>
      <w:r>
        <w:rPr>
          <w:rFonts w:ascii="Times New Roman"/>
          <w:b w:val="false"/>
          <w:i w:val="false"/>
          <w:color w:val="000000"/>
          <w:sz w:val="28"/>
        </w:rPr>
        <w:t>
      31) Шығыс Қазақстан облысы білім басқармасы Өскемен қаласы бойынша білім бөлімінің "№ 34 мeктеп-лицейі" коммуналдық мемлекеттік мекемесі;</w:t>
      </w:r>
    </w:p>
    <w:bookmarkEnd w:id="128"/>
    <w:bookmarkStart w:name="z134" w:id="129"/>
    <w:p>
      <w:pPr>
        <w:spacing w:after="0"/>
        <w:ind w:left="0"/>
        <w:jc w:val="both"/>
      </w:pPr>
      <w:r>
        <w:rPr>
          <w:rFonts w:ascii="Times New Roman"/>
          <w:b w:val="false"/>
          <w:i w:val="false"/>
          <w:color w:val="000000"/>
          <w:sz w:val="28"/>
        </w:rPr>
        <w:t>
      32) Шығыс Қазақстан облысы білім басқармасы Өскемен қаласы бойынша білім бөлімінің "№ 35 орта мектебі" коммуналдық мемлекеттік мекемесі;</w:t>
      </w:r>
    </w:p>
    <w:bookmarkEnd w:id="129"/>
    <w:bookmarkStart w:name="z135" w:id="130"/>
    <w:p>
      <w:pPr>
        <w:spacing w:after="0"/>
        <w:ind w:left="0"/>
        <w:jc w:val="both"/>
      </w:pPr>
      <w:r>
        <w:rPr>
          <w:rFonts w:ascii="Times New Roman"/>
          <w:b w:val="false"/>
          <w:i w:val="false"/>
          <w:color w:val="000000"/>
          <w:sz w:val="28"/>
        </w:rPr>
        <w:t>
      33) Шығыс Қазақстан облысы білім басқармасы Өскемен қаласы бойынша білім бөлімінің "№ 36 орта мектебі" коммуналдық мемлекеттік мекемесі;</w:t>
      </w:r>
    </w:p>
    <w:bookmarkEnd w:id="130"/>
    <w:bookmarkStart w:name="z136" w:id="131"/>
    <w:p>
      <w:pPr>
        <w:spacing w:after="0"/>
        <w:ind w:left="0"/>
        <w:jc w:val="both"/>
      </w:pPr>
      <w:r>
        <w:rPr>
          <w:rFonts w:ascii="Times New Roman"/>
          <w:b w:val="false"/>
          <w:i w:val="false"/>
          <w:color w:val="000000"/>
          <w:sz w:val="28"/>
        </w:rPr>
        <w:t>
      34) Шығыс Қазақстан облысы білім басқармасы Өскемен қаласы бойынша білім бөлімінің "№ 37 көпбейінді орта мектебі" коммуналдық мемлекеттік мекемесі;</w:t>
      </w:r>
    </w:p>
    <w:bookmarkEnd w:id="131"/>
    <w:bookmarkStart w:name="z137" w:id="132"/>
    <w:p>
      <w:pPr>
        <w:spacing w:after="0"/>
        <w:ind w:left="0"/>
        <w:jc w:val="both"/>
      </w:pPr>
      <w:r>
        <w:rPr>
          <w:rFonts w:ascii="Times New Roman"/>
          <w:b w:val="false"/>
          <w:i w:val="false"/>
          <w:color w:val="000000"/>
          <w:sz w:val="28"/>
        </w:rPr>
        <w:t>
      35) Шығыс Қазақстан облысы білім басқармасы Өскемен қаласы бойынша білім бөлімінің "Лев Гумилев атындағы № 38 гимназиясы" коммуналдық мемлекеттік мекемесі;</w:t>
      </w:r>
    </w:p>
    <w:bookmarkEnd w:id="132"/>
    <w:bookmarkStart w:name="z138" w:id="133"/>
    <w:p>
      <w:pPr>
        <w:spacing w:after="0"/>
        <w:ind w:left="0"/>
        <w:jc w:val="both"/>
      </w:pPr>
      <w:r>
        <w:rPr>
          <w:rFonts w:ascii="Times New Roman"/>
          <w:b w:val="false"/>
          <w:i w:val="false"/>
          <w:color w:val="000000"/>
          <w:sz w:val="28"/>
        </w:rPr>
        <w:t>
      36) Шығыс Қазақстан облысы білім басқармасы Өскемен қаласы бойынша білім бөлімінің "Ыбырай Алтынсарин атындағы № 39 орта мектебі" коммуналдық мемлекеттік мекемесі;</w:t>
      </w:r>
    </w:p>
    <w:bookmarkEnd w:id="133"/>
    <w:bookmarkStart w:name="z139" w:id="134"/>
    <w:p>
      <w:pPr>
        <w:spacing w:after="0"/>
        <w:ind w:left="0"/>
        <w:jc w:val="both"/>
      </w:pPr>
      <w:r>
        <w:rPr>
          <w:rFonts w:ascii="Times New Roman"/>
          <w:b w:val="false"/>
          <w:i w:val="false"/>
          <w:color w:val="000000"/>
          <w:sz w:val="28"/>
        </w:rPr>
        <w:t>
      37) Шығыс Қазақстан облысы білім басқармасы Өскемен қаласы бойынша білім бөлімінің "№ 40 жалпы орта білім беретін мектебі" коммуналдық мемлекеттік мекемесі;</w:t>
      </w:r>
    </w:p>
    <w:bookmarkEnd w:id="134"/>
    <w:bookmarkStart w:name="z140" w:id="135"/>
    <w:p>
      <w:pPr>
        <w:spacing w:after="0"/>
        <w:ind w:left="0"/>
        <w:jc w:val="both"/>
      </w:pPr>
      <w:r>
        <w:rPr>
          <w:rFonts w:ascii="Times New Roman"/>
          <w:b w:val="false"/>
          <w:i w:val="false"/>
          <w:color w:val="000000"/>
          <w:sz w:val="28"/>
        </w:rPr>
        <w:t>
      38) Шығыс Қазақстан облысы білім басқармасы Өскемен қаласы бойынша білім бөлімінің "№ 41 жалпы орта білім беретін мектебі" коммуналдық мемлекеттік мекемесі;</w:t>
      </w:r>
    </w:p>
    <w:bookmarkEnd w:id="135"/>
    <w:bookmarkStart w:name="z141" w:id="136"/>
    <w:p>
      <w:pPr>
        <w:spacing w:after="0"/>
        <w:ind w:left="0"/>
        <w:jc w:val="both"/>
      </w:pPr>
      <w:r>
        <w:rPr>
          <w:rFonts w:ascii="Times New Roman"/>
          <w:b w:val="false"/>
          <w:i w:val="false"/>
          <w:color w:val="000000"/>
          <w:sz w:val="28"/>
        </w:rPr>
        <w:t>
      39) Шығыс Қазақстан облысы білім басқармасы Өскемен қаласы бойынша білім бөлімінің "№ 42 орта мектебі" коммуналдық мемлекеттік мекемесі;</w:t>
      </w:r>
    </w:p>
    <w:bookmarkEnd w:id="136"/>
    <w:bookmarkStart w:name="z142" w:id="137"/>
    <w:p>
      <w:pPr>
        <w:spacing w:after="0"/>
        <w:ind w:left="0"/>
        <w:jc w:val="both"/>
      </w:pPr>
      <w:r>
        <w:rPr>
          <w:rFonts w:ascii="Times New Roman"/>
          <w:b w:val="false"/>
          <w:i w:val="false"/>
          <w:color w:val="000000"/>
          <w:sz w:val="28"/>
        </w:rPr>
        <w:t>
      40) Шығыс Қазақстан облысы білім басқармасы Өскемен қаласы бойынша білім бөлімінің "Қ. Нұрғалиев атындағы № 43 мeктеп-лицейі" коммуналдық мемлекеттік мекемесі;</w:t>
      </w:r>
    </w:p>
    <w:bookmarkEnd w:id="137"/>
    <w:bookmarkStart w:name="z143" w:id="138"/>
    <w:p>
      <w:pPr>
        <w:spacing w:after="0"/>
        <w:ind w:left="0"/>
        <w:jc w:val="both"/>
      </w:pPr>
      <w:r>
        <w:rPr>
          <w:rFonts w:ascii="Times New Roman"/>
          <w:b w:val="false"/>
          <w:i w:val="false"/>
          <w:color w:val="000000"/>
          <w:sz w:val="28"/>
        </w:rPr>
        <w:t>
      41) Шығыс Қазақстан облысы білім басқармасы Өскемен қаласы бойынша білім бөлімінің "Оралхан Бөкей атындағы № 44 лицейі" коммуналдық мемлекеттік мекемесі;</w:t>
      </w:r>
    </w:p>
    <w:bookmarkEnd w:id="138"/>
    <w:bookmarkStart w:name="z144" w:id="139"/>
    <w:p>
      <w:pPr>
        <w:spacing w:after="0"/>
        <w:ind w:left="0"/>
        <w:jc w:val="both"/>
      </w:pPr>
      <w:r>
        <w:rPr>
          <w:rFonts w:ascii="Times New Roman"/>
          <w:b w:val="false"/>
          <w:i w:val="false"/>
          <w:color w:val="000000"/>
          <w:sz w:val="28"/>
        </w:rPr>
        <w:t>
      42) Шығыс Қазақстан облысы білім басқармасы Өскемен қаласы бойынша білім бөлімінің "№ 45 орта бейіндік мектебі" коммуналдық мемлекеттік мекемесі;</w:t>
      </w:r>
    </w:p>
    <w:bookmarkEnd w:id="139"/>
    <w:bookmarkStart w:name="z145" w:id="140"/>
    <w:p>
      <w:pPr>
        <w:spacing w:after="0"/>
        <w:ind w:left="0"/>
        <w:jc w:val="both"/>
      </w:pPr>
      <w:r>
        <w:rPr>
          <w:rFonts w:ascii="Times New Roman"/>
          <w:b w:val="false"/>
          <w:i w:val="false"/>
          <w:color w:val="000000"/>
          <w:sz w:val="28"/>
        </w:rPr>
        <w:t>
      43) Шығыс Қазақстан облысы білім басқармасы Өскемен қаласы бойынша білім бөлімінің "№ 46 орта мектебі" коммуналдық мемлекеттік мекемесі;</w:t>
      </w:r>
    </w:p>
    <w:bookmarkEnd w:id="140"/>
    <w:bookmarkStart w:name="z146" w:id="141"/>
    <w:p>
      <w:pPr>
        <w:spacing w:after="0"/>
        <w:ind w:left="0"/>
        <w:jc w:val="both"/>
      </w:pPr>
      <w:r>
        <w:rPr>
          <w:rFonts w:ascii="Times New Roman"/>
          <w:b w:val="false"/>
          <w:i w:val="false"/>
          <w:color w:val="000000"/>
          <w:sz w:val="28"/>
        </w:rPr>
        <w:t>
      44) Шығыс Қазақстан облысы білім басқармасы Өскемен қаласы бойынша білім бөлімінің "Негізгі орта мектеп-интернаты" коммуналдық мемлекеттік мекемесі;</w:t>
      </w:r>
    </w:p>
    <w:bookmarkEnd w:id="141"/>
    <w:bookmarkStart w:name="z147" w:id="142"/>
    <w:p>
      <w:pPr>
        <w:spacing w:after="0"/>
        <w:ind w:left="0"/>
        <w:jc w:val="both"/>
      </w:pPr>
      <w:r>
        <w:rPr>
          <w:rFonts w:ascii="Times New Roman"/>
          <w:b w:val="false"/>
          <w:i w:val="false"/>
          <w:color w:val="000000"/>
          <w:sz w:val="28"/>
        </w:rPr>
        <w:t>
      45) Шығыс Қазақстан облысы білім басқармасы Өскемен қаласы бойынша білім бөлімінің "№ 47 жалпы білім беретін мектеп" коммуналдық мемлекеттік мекемесі;</w:t>
      </w:r>
    </w:p>
    <w:bookmarkEnd w:id="142"/>
    <w:bookmarkStart w:name="z148" w:id="143"/>
    <w:p>
      <w:pPr>
        <w:spacing w:after="0"/>
        <w:ind w:left="0"/>
        <w:jc w:val="both"/>
      </w:pPr>
      <w:r>
        <w:rPr>
          <w:rFonts w:ascii="Times New Roman"/>
          <w:b w:val="false"/>
          <w:i w:val="false"/>
          <w:color w:val="000000"/>
          <w:sz w:val="28"/>
        </w:rPr>
        <w:t>
      46) Шығыс Қазақстан облысы білім басқармасы Өскемен қаласы бойынша білім бөлімінің "№ 48 мектеп-қосымша білім беру орталығы" коммуналдық мемлекеттік мекемесі;</w:t>
      </w:r>
    </w:p>
    <w:bookmarkEnd w:id="143"/>
    <w:bookmarkStart w:name="z149" w:id="144"/>
    <w:p>
      <w:pPr>
        <w:spacing w:after="0"/>
        <w:ind w:left="0"/>
        <w:jc w:val="both"/>
      </w:pPr>
      <w:r>
        <w:rPr>
          <w:rFonts w:ascii="Times New Roman"/>
          <w:b w:val="false"/>
          <w:i w:val="false"/>
          <w:color w:val="000000"/>
          <w:sz w:val="28"/>
        </w:rPr>
        <w:t>
      47) Шығыс Қазақстан облысы білім басқармасы Өскемен қаласы бойынша білім бөлімінің "№ 49 жалпы білім беретін мектебі" коммуналдық мемлекеттік мекемесі;</w:t>
      </w:r>
    </w:p>
    <w:bookmarkEnd w:id="144"/>
    <w:bookmarkStart w:name="z150" w:id="145"/>
    <w:p>
      <w:pPr>
        <w:spacing w:after="0"/>
        <w:ind w:left="0"/>
        <w:jc w:val="both"/>
      </w:pPr>
      <w:r>
        <w:rPr>
          <w:rFonts w:ascii="Times New Roman"/>
          <w:b w:val="false"/>
          <w:i w:val="false"/>
          <w:color w:val="000000"/>
          <w:sz w:val="28"/>
        </w:rPr>
        <w:t>
      48) Шығыс Қазақстан облысы білім басқармасы Өскемен қаласы бойынша білім бөлімінің "№ 50 жалпы орта білім беретін мектебі" коммуналдық мемлекеттік мекемесі;</w:t>
      </w:r>
    </w:p>
    <w:bookmarkEnd w:id="145"/>
    <w:bookmarkStart w:name="z151" w:id="146"/>
    <w:p>
      <w:pPr>
        <w:spacing w:after="0"/>
        <w:ind w:left="0"/>
        <w:jc w:val="both"/>
      </w:pPr>
      <w:r>
        <w:rPr>
          <w:rFonts w:ascii="Times New Roman"/>
          <w:b w:val="false"/>
          <w:i w:val="false"/>
          <w:color w:val="000000"/>
          <w:sz w:val="28"/>
        </w:rPr>
        <w:t>
      49) Шығыс Қазақстан облысы білім басқармасы Өскемен қаласы бойынша білім бөлімінің "Ахмер орта мектебі" коммуналдық мемлекеттік мекемесі;</w:t>
      </w:r>
    </w:p>
    <w:bookmarkEnd w:id="146"/>
    <w:bookmarkStart w:name="z152" w:id="147"/>
    <w:p>
      <w:pPr>
        <w:spacing w:after="0"/>
        <w:ind w:left="0"/>
        <w:jc w:val="both"/>
      </w:pPr>
      <w:r>
        <w:rPr>
          <w:rFonts w:ascii="Times New Roman"/>
          <w:b w:val="false"/>
          <w:i w:val="false"/>
          <w:color w:val="000000"/>
          <w:sz w:val="28"/>
        </w:rPr>
        <w:t>
      50) Шығыс Қазақстан облысы білім басқармасы Өскемен қаласы бойынша білім бөлімінің "Меновное орта мектебі" коммуналдық мемлекеттік мекемесі;</w:t>
      </w:r>
    </w:p>
    <w:bookmarkEnd w:id="147"/>
    <w:bookmarkStart w:name="z153" w:id="148"/>
    <w:p>
      <w:pPr>
        <w:spacing w:after="0"/>
        <w:ind w:left="0"/>
        <w:jc w:val="both"/>
      </w:pPr>
      <w:r>
        <w:rPr>
          <w:rFonts w:ascii="Times New Roman"/>
          <w:b w:val="false"/>
          <w:i w:val="false"/>
          <w:color w:val="000000"/>
          <w:sz w:val="28"/>
        </w:rPr>
        <w:t>
      51) Шығыс Қазақстан облысы білім басқармасы Өскемен қаласы бойынша білім бөлімінің "Ново-Троицк негізгі орта мектебі" коммуналдық мемлекеттік мекемесі;</w:t>
      </w:r>
    </w:p>
    <w:bookmarkEnd w:id="148"/>
    <w:bookmarkStart w:name="z154" w:id="149"/>
    <w:p>
      <w:pPr>
        <w:spacing w:after="0"/>
        <w:ind w:left="0"/>
        <w:jc w:val="both"/>
      </w:pPr>
      <w:r>
        <w:rPr>
          <w:rFonts w:ascii="Times New Roman"/>
          <w:b w:val="false"/>
          <w:i w:val="false"/>
          <w:color w:val="000000"/>
          <w:sz w:val="28"/>
        </w:rPr>
        <w:t>
      52) Шығыс Қазақстан облысы білім басқармасы Өскемен қаласы бойынша білім бөлімінің "№ 14 мeктеп-бөбекжай-балабақша кешені" коммуналдық мемлекеттік мекемесі;</w:t>
      </w:r>
    </w:p>
    <w:bookmarkEnd w:id="149"/>
    <w:bookmarkStart w:name="z155" w:id="150"/>
    <w:p>
      <w:pPr>
        <w:spacing w:after="0"/>
        <w:ind w:left="0"/>
        <w:jc w:val="both"/>
      </w:pPr>
      <w:r>
        <w:rPr>
          <w:rFonts w:ascii="Times New Roman"/>
          <w:b w:val="false"/>
          <w:i w:val="false"/>
          <w:color w:val="000000"/>
          <w:sz w:val="28"/>
        </w:rPr>
        <w:t>
      53) Шығыс Қазақстан облысы білім басқармасы Өскемен қаласы бойынша білім бөлімінің "Алтын дән" мектеп-бөбекжай-балабақша кешені" коммуналдық мемлекеттік мекемесі;</w:t>
      </w:r>
    </w:p>
    <w:bookmarkEnd w:id="150"/>
    <w:bookmarkStart w:name="z156" w:id="151"/>
    <w:p>
      <w:pPr>
        <w:spacing w:after="0"/>
        <w:ind w:left="0"/>
        <w:jc w:val="both"/>
      </w:pPr>
      <w:r>
        <w:rPr>
          <w:rFonts w:ascii="Times New Roman"/>
          <w:b w:val="false"/>
          <w:i w:val="false"/>
          <w:color w:val="000000"/>
          <w:sz w:val="28"/>
        </w:rPr>
        <w:t>
      54) Шығыс Қазақстан облысы білім басқармасы Өскемен қаласы бойынша білім бөлімінің "№ 61 арнайы балабақшасы" коммуналдық мемлекеттік мекемесі;</w:t>
      </w:r>
    </w:p>
    <w:bookmarkEnd w:id="151"/>
    <w:bookmarkStart w:name="z157" w:id="152"/>
    <w:p>
      <w:pPr>
        <w:spacing w:after="0"/>
        <w:ind w:left="0"/>
        <w:jc w:val="both"/>
      </w:pPr>
      <w:r>
        <w:rPr>
          <w:rFonts w:ascii="Times New Roman"/>
          <w:b w:val="false"/>
          <w:i w:val="false"/>
          <w:color w:val="000000"/>
          <w:sz w:val="28"/>
        </w:rPr>
        <w:t>
      55) Шығыс Қазақстан облысы білім басқармасы Өскемен қаласы бойынша білім бөлімінің "№ 62 арнайы балабақшасы" коммуналдық мемлекеттік мекемесі;</w:t>
      </w:r>
    </w:p>
    <w:bookmarkEnd w:id="152"/>
    <w:bookmarkStart w:name="z158" w:id="153"/>
    <w:p>
      <w:pPr>
        <w:spacing w:after="0"/>
        <w:ind w:left="0"/>
        <w:jc w:val="both"/>
      </w:pPr>
      <w:r>
        <w:rPr>
          <w:rFonts w:ascii="Times New Roman"/>
          <w:b w:val="false"/>
          <w:i w:val="false"/>
          <w:color w:val="000000"/>
          <w:sz w:val="28"/>
        </w:rPr>
        <w:t>
      56) Шығыс Қазақстан облысы білім басқармасы Өскемен қаласы бойынша білім бөлімінің "№ 103 санаториялық балабақша-бөбекжайы" коммуналдық мемлекеттік мекемесі;</w:t>
      </w:r>
    </w:p>
    <w:bookmarkEnd w:id="153"/>
    <w:bookmarkStart w:name="z159" w:id="154"/>
    <w:p>
      <w:pPr>
        <w:spacing w:after="0"/>
        <w:ind w:left="0"/>
        <w:jc w:val="both"/>
      </w:pPr>
      <w:r>
        <w:rPr>
          <w:rFonts w:ascii="Times New Roman"/>
          <w:b w:val="false"/>
          <w:i w:val="false"/>
          <w:color w:val="000000"/>
          <w:sz w:val="28"/>
        </w:rPr>
        <w:t>
      57) Шығыс Қазақстан облысы білім басқармасы Өскемен қаласы бойынша білім бөлімінің "Бейіндік мектебі" коммуналдық мемлекеттік мекемесі;</w:t>
      </w:r>
    </w:p>
    <w:bookmarkEnd w:id="154"/>
    <w:bookmarkStart w:name="z160" w:id="155"/>
    <w:p>
      <w:pPr>
        <w:spacing w:after="0"/>
        <w:ind w:left="0"/>
        <w:jc w:val="both"/>
      </w:pPr>
      <w:r>
        <w:rPr>
          <w:rFonts w:ascii="Times New Roman"/>
          <w:b w:val="false"/>
          <w:i w:val="false"/>
          <w:color w:val="000000"/>
          <w:sz w:val="28"/>
        </w:rPr>
        <w:t>
      58) Шығыс Қазақстан облысы білім басқармасы Өскемен қаласы бойынша білім бөлімінің "Шығыс Қазақстан халқының тілдері мен мәдениетін түлету мектебі" коммуналдық мемлекеттік мекемесі;</w:t>
      </w:r>
    </w:p>
    <w:bookmarkEnd w:id="155"/>
    <w:bookmarkStart w:name="z161" w:id="156"/>
    <w:p>
      <w:pPr>
        <w:spacing w:after="0"/>
        <w:ind w:left="0"/>
        <w:jc w:val="both"/>
      </w:pPr>
      <w:r>
        <w:rPr>
          <w:rFonts w:ascii="Times New Roman"/>
          <w:b w:val="false"/>
          <w:i w:val="false"/>
          <w:color w:val="000000"/>
          <w:sz w:val="28"/>
        </w:rPr>
        <w:t>
      59) Шығыс Қазақстан облысы білім басқармасы Өскемен қаласы бойынша білім бөлімінің "№ 2 кешкі мектебі" коммуналдық мемлекеттік мекемесі;</w:t>
      </w:r>
    </w:p>
    <w:bookmarkEnd w:id="156"/>
    <w:bookmarkStart w:name="z162" w:id="157"/>
    <w:p>
      <w:pPr>
        <w:spacing w:after="0"/>
        <w:ind w:left="0"/>
        <w:jc w:val="both"/>
      </w:pPr>
      <w:r>
        <w:rPr>
          <w:rFonts w:ascii="Times New Roman"/>
          <w:b w:val="false"/>
          <w:i w:val="false"/>
          <w:color w:val="000000"/>
          <w:sz w:val="28"/>
        </w:rPr>
        <w:t>
      60) Шығыс Қазақстан облысы білім басқармасы Өскемен қаласы бойынша білім бөлімінің "№ 3 кешкі мектебі" коммуналдық мемлекеттік мекемесі;</w:t>
      </w:r>
    </w:p>
    <w:bookmarkEnd w:id="157"/>
    <w:bookmarkStart w:name="z163" w:id="158"/>
    <w:p>
      <w:pPr>
        <w:spacing w:after="0"/>
        <w:ind w:left="0"/>
        <w:jc w:val="both"/>
      </w:pPr>
      <w:r>
        <w:rPr>
          <w:rFonts w:ascii="Times New Roman"/>
          <w:b w:val="false"/>
          <w:i w:val="false"/>
          <w:color w:val="000000"/>
          <w:sz w:val="28"/>
        </w:rPr>
        <w:t>
      61) Шығыс Қазақстан облысы білім басқармасы Өскемен қаласы бойынша білім бөлімінің "№ 1 балалар музыка мектебі" коммуналдық мемлекеттік қазыналық кәсіпорны;</w:t>
      </w:r>
    </w:p>
    <w:bookmarkEnd w:id="158"/>
    <w:bookmarkStart w:name="z164" w:id="159"/>
    <w:p>
      <w:pPr>
        <w:spacing w:after="0"/>
        <w:ind w:left="0"/>
        <w:jc w:val="both"/>
      </w:pPr>
      <w:r>
        <w:rPr>
          <w:rFonts w:ascii="Times New Roman"/>
          <w:b w:val="false"/>
          <w:i w:val="false"/>
          <w:color w:val="000000"/>
          <w:sz w:val="28"/>
        </w:rPr>
        <w:t>
      62) Шығыс Қазақстан облысы білім басқармасы Өскемен қаласы бойынша білім бөлімінің "Жас техниктер станциясы" коммуналдық мемлекеттік қазыналық кәсіпорны;</w:t>
      </w:r>
    </w:p>
    <w:bookmarkEnd w:id="159"/>
    <w:bookmarkStart w:name="z165" w:id="160"/>
    <w:p>
      <w:pPr>
        <w:spacing w:after="0"/>
        <w:ind w:left="0"/>
        <w:jc w:val="both"/>
      </w:pPr>
      <w:r>
        <w:rPr>
          <w:rFonts w:ascii="Times New Roman"/>
          <w:b w:val="false"/>
          <w:i w:val="false"/>
          <w:color w:val="000000"/>
          <w:sz w:val="28"/>
        </w:rPr>
        <w:t>
      63) Шығыс Қазақстан облысы білім басқармасы Өскемен қаласы бойынша білім бөлімінің "Оқу-зерттеу экобиоорталығы" коммуналдық мемлекеттік қазыналық кәсіпорны;</w:t>
      </w:r>
    </w:p>
    <w:bookmarkEnd w:id="160"/>
    <w:bookmarkStart w:name="z166" w:id="161"/>
    <w:p>
      <w:pPr>
        <w:spacing w:after="0"/>
        <w:ind w:left="0"/>
        <w:jc w:val="both"/>
      </w:pPr>
      <w:r>
        <w:rPr>
          <w:rFonts w:ascii="Times New Roman"/>
          <w:b w:val="false"/>
          <w:i w:val="false"/>
          <w:color w:val="000000"/>
          <w:sz w:val="28"/>
        </w:rPr>
        <w:t>
      64) Шығыс Қазақстан облысы білім басқармасы Өскемен қаласы бойынша білім бөлімінің "Оқушылар шығармашылығы сарайы" коммуналдық мемлекеттік қазыналық кәсіпорны;</w:t>
      </w:r>
    </w:p>
    <w:bookmarkEnd w:id="161"/>
    <w:bookmarkStart w:name="z167" w:id="162"/>
    <w:p>
      <w:pPr>
        <w:spacing w:after="0"/>
        <w:ind w:left="0"/>
        <w:jc w:val="both"/>
      </w:pPr>
      <w:r>
        <w:rPr>
          <w:rFonts w:ascii="Times New Roman"/>
          <w:b w:val="false"/>
          <w:i w:val="false"/>
          <w:color w:val="000000"/>
          <w:sz w:val="28"/>
        </w:rPr>
        <w:t>
      65) Шығыс Қазақстан облысы білім басқармасы Өскемен қаласы бойынша білім бөлімінің "Жұлдыз" балалар өнер мектебі" коммуналдық мемлекеттік қазыналық кәсіпорны;</w:t>
      </w:r>
    </w:p>
    <w:bookmarkEnd w:id="162"/>
    <w:bookmarkStart w:name="z168" w:id="163"/>
    <w:p>
      <w:pPr>
        <w:spacing w:after="0"/>
        <w:ind w:left="0"/>
        <w:jc w:val="both"/>
      </w:pPr>
      <w:r>
        <w:rPr>
          <w:rFonts w:ascii="Times New Roman"/>
          <w:b w:val="false"/>
          <w:i w:val="false"/>
          <w:color w:val="000000"/>
          <w:sz w:val="28"/>
        </w:rPr>
        <w:t>
      66) Шығыс Қазақстан облысы білім басқармасы Өскемен қаласы бойынша білім бөлімінің "Жігер" Өскемен балалар-жасөспірімдер клубтарының бірлестігі" мемлекеттік коммуналдық қазыналық кәсіпорны;</w:t>
      </w:r>
    </w:p>
    <w:bookmarkEnd w:id="163"/>
    <w:bookmarkStart w:name="z169" w:id="164"/>
    <w:p>
      <w:pPr>
        <w:spacing w:after="0"/>
        <w:ind w:left="0"/>
        <w:jc w:val="both"/>
      </w:pPr>
      <w:r>
        <w:rPr>
          <w:rFonts w:ascii="Times New Roman"/>
          <w:b w:val="false"/>
          <w:i w:val="false"/>
          <w:color w:val="000000"/>
          <w:sz w:val="28"/>
        </w:rPr>
        <w:t>
      67) Шығыс Қазақстан облысы білім басқармасы Өскемен қаласы бойынша білім бөлімінің "№ 1 "Балапан" балабақша-бөбекжайы" коммуналдық мемлекеттік қазыналық кәсіпорны;</w:t>
      </w:r>
    </w:p>
    <w:bookmarkEnd w:id="164"/>
    <w:bookmarkStart w:name="z170" w:id="165"/>
    <w:p>
      <w:pPr>
        <w:spacing w:after="0"/>
        <w:ind w:left="0"/>
        <w:jc w:val="both"/>
      </w:pPr>
      <w:r>
        <w:rPr>
          <w:rFonts w:ascii="Times New Roman"/>
          <w:b w:val="false"/>
          <w:i w:val="false"/>
          <w:color w:val="000000"/>
          <w:sz w:val="28"/>
        </w:rPr>
        <w:t>
      68) Шығыс Қазақстан облысы білім басқармасы Өскемен қаласы бойынша білім бөлімінің "№ 2 "Бүлдіршін" балабақша-бөбекжайы" коммуналдық мемлекеттік қазыналық кәсіпорны;</w:t>
      </w:r>
    </w:p>
    <w:bookmarkEnd w:id="165"/>
    <w:bookmarkStart w:name="z171" w:id="166"/>
    <w:p>
      <w:pPr>
        <w:spacing w:after="0"/>
        <w:ind w:left="0"/>
        <w:jc w:val="both"/>
      </w:pPr>
      <w:r>
        <w:rPr>
          <w:rFonts w:ascii="Times New Roman"/>
          <w:b w:val="false"/>
          <w:i w:val="false"/>
          <w:color w:val="000000"/>
          <w:sz w:val="28"/>
        </w:rPr>
        <w:t>
      69) Шығыс Қазақстан облысы білім басқармасы Өскемен қаласы бойынша білім бөлімінің "№ 3 "Балбөбек" балабақша-бөбекжайы" коммуналдық мемлекеттік қазыналық кәсіпорны;</w:t>
      </w:r>
    </w:p>
    <w:bookmarkEnd w:id="166"/>
    <w:bookmarkStart w:name="z172" w:id="167"/>
    <w:p>
      <w:pPr>
        <w:spacing w:after="0"/>
        <w:ind w:left="0"/>
        <w:jc w:val="both"/>
      </w:pPr>
      <w:r>
        <w:rPr>
          <w:rFonts w:ascii="Times New Roman"/>
          <w:b w:val="false"/>
          <w:i w:val="false"/>
          <w:color w:val="000000"/>
          <w:sz w:val="28"/>
        </w:rPr>
        <w:t>
      70) Шығыс Қазақстан облысы білім басқармасы Өскемен қаласы бойынша білім бөлімінің "№ 4 "Сәулетай" балабақша-бөбекжайы" коммуналдық мемлекеттік қазыналық кәсіпорны;</w:t>
      </w:r>
    </w:p>
    <w:bookmarkEnd w:id="167"/>
    <w:bookmarkStart w:name="z173" w:id="168"/>
    <w:p>
      <w:pPr>
        <w:spacing w:after="0"/>
        <w:ind w:left="0"/>
        <w:jc w:val="both"/>
      </w:pPr>
      <w:r>
        <w:rPr>
          <w:rFonts w:ascii="Times New Roman"/>
          <w:b w:val="false"/>
          <w:i w:val="false"/>
          <w:color w:val="000000"/>
          <w:sz w:val="28"/>
        </w:rPr>
        <w:t>
      71) Шығыс Қазақстан облысы білім басқармасы Өскемен қаласы бойынша білім бөлімінің "№ 5 "Арай" балабақша-бөбекжайы" коммуналдық мемлекеттік қазыналық кәсіпорны;</w:t>
      </w:r>
    </w:p>
    <w:bookmarkEnd w:id="168"/>
    <w:bookmarkStart w:name="z174" w:id="169"/>
    <w:p>
      <w:pPr>
        <w:spacing w:after="0"/>
        <w:ind w:left="0"/>
        <w:jc w:val="both"/>
      </w:pPr>
      <w:r>
        <w:rPr>
          <w:rFonts w:ascii="Times New Roman"/>
          <w:b w:val="false"/>
          <w:i w:val="false"/>
          <w:color w:val="000000"/>
          <w:sz w:val="28"/>
        </w:rPr>
        <w:t>
      72) Шығыс Қазақстан облысы білім басқармасы Өскемен қаласы бойынша білім бөлімінің "№ 6 "Күншуақ" балабақша-бөбекжайы" коммуналдық мемлекеттік қазыналық кәсіпорны;</w:t>
      </w:r>
    </w:p>
    <w:bookmarkEnd w:id="169"/>
    <w:bookmarkStart w:name="z175" w:id="170"/>
    <w:p>
      <w:pPr>
        <w:spacing w:after="0"/>
        <w:ind w:left="0"/>
        <w:jc w:val="both"/>
      </w:pPr>
      <w:r>
        <w:rPr>
          <w:rFonts w:ascii="Times New Roman"/>
          <w:b w:val="false"/>
          <w:i w:val="false"/>
          <w:color w:val="000000"/>
          <w:sz w:val="28"/>
        </w:rPr>
        <w:t>
      73) Шығыс Қазақстан облысы білім басқармасы Өскемен қаласы бойынша білім бөлімінің "№ 7 "Радуга" балабақша-бөбекжайы" коммуналдық мемлекеттік қазыналық кәсіпорны;</w:t>
      </w:r>
    </w:p>
    <w:bookmarkEnd w:id="170"/>
    <w:bookmarkStart w:name="z176" w:id="171"/>
    <w:p>
      <w:pPr>
        <w:spacing w:after="0"/>
        <w:ind w:left="0"/>
        <w:jc w:val="both"/>
      </w:pPr>
      <w:r>
        <w:rPr>
          <w:rFonts w:ascii="Times New Roman"/>
          <w:b w:val="false"/>
          <w:i w:val="false"/>
          <w:color w:val="000000"/>
          <w:sz w:val="28"/>
        </w:rPr>
        <w:t>
      74) Шығыс Қазақстан облысы білім басқармасы Өскемен қаласы бойынша білім бөлімінің "№ 8 "Мирас" балабақша-бөбекжайы" коммуналдық мемлекеттік қазыналық кәсіпорны;</w:t>
      </w:r>
    </w:p>
    <w:bookmarkEnd w:id="171"/>
    <w:bookmarkStart w:name="z177" w:id="172"/>
    <w:p>
      <w:pPr>
        <w:spacing w:after="0"/>
        <w:ind w:left="0"/>
        <w:jc w:val="both"/>
      </w:pPr>
      <w:r>
        <w:rPr>
          <w:rFonts w:ascii="Times New Roman"/>
          <w:b w:val="false"/>
          <w:i w:val="false"/>
          <w:color w:val="000000"/>
          <w:sz w:val="28"/>
        </w:rPr>
        <w:t>
      75) Шығыс Қазақстан облысы білім басқармасы Өскемен қаласы бойынша білім бөлімінің "№ 9 "Арман" балабақша-бөбекжайы" коммуналдық мемлекеттік қазыналық кәсіпорны;</w:t>
      </w:r>
    </w:p>
    <w:bookmarkEnd w:id="172"/>
    <w:bookmarkStart w:name="z178" w:id="173"/>
    <w:p>
      <w:pPr>
        <w:spacing w:after="0"/>
        <w:ind w:left="0"/>
        <w:jc w:val="both"/>
      </w:pPr>
      <w:r>
        <w:rPr>
          <w:rFonts w:ascii="Times New Roman"/>
          <w:b w:val="false"/>
          <w:i w:val="false"/>
          <w:color w:val="000000"/>
          <w:sz w:val="28"/>
        </w:rPr>
        <w:t>
      76) Шығыс Қазақстан облысы білім басқармасы Өскемен қаласы бойынша білім бөлімінің "№ 10 "Колокольчик" балабақша-бөбекжайы" коммуналдық мемлекеттік қазыналық кәсіпорны;</w:t>
      </w:r>
    </w:p>
    <w:bookmarkEnd w:id="173"/>
    <w:bookmarkStart w:name="z179" w:id="174"/>
    <w:p>
      <w:pPr>
        <w:spacing w:after="0"/>
        <w:ind w:left="0"/>
        <w:jc w:val="both"/>
      </w:pPr>
      <w:r>
        <w:rPr>
          <w:rFonts w:ascii="Times New Roman"/>
          <w:b w:val="false"/>
          <w:i w:val="false"/>
          <w:color w:val="000000"/>
          <w:sz w:val="28"/>
        </w:rPr>
        <w:t>
      77) Шығыс Қазақстан облысы білім басқармасы Өскемен қаласы бойынша білім бөлімінің "№ 11 "Айгөлек" балабақша-бөбекжайы" коммуналдық мемлекеттік қазыналық кәсіпорны;</w:t>
      </w:r>
    </w:p>
    <w:bookmarkEnd w:id="174"/>
    <w:bookmarkStart w:name="z180" w:id="175"/>
    <w:p>
      <w:pPr>
        <w:spacing w:after="0"/>
        <w:ind w:left="0"/>
        <w:jc w:val="both"/>
      </w:pPr>
      <w:r>
        <w:rPr>
          <w:rFonts w:ascii="Times New Roman"/>
          <w:b w:val="false"/>
          <w:i w:val="false"/>
          <w:color w:val="000000"/>
          <w:sz w:val="28"/>
        </w:rPr>
        <w:t>
      78) Шығыс Қазақстан облысы білім басқармасының Өскемен қаласы бойынша білім бөлімінің "№ 12 санаториялық балабақша-бөбекжайы" коммуналдық мемлекеттік қазыналық кәсіпорны;</w:t>
      </w:r>
    </w:p>
    <w:bookmarkEnd w:id="175"/>
    <w:bookmarkStart w:name="z181" w:id="176"/>
    <w:p>
      <w:pPr>
        <w:spacing w:after="0"/>
        <w:ind w:left="0"/>
        <w:jc w:val="both"/>
      </w:pPr>
      <w:r>
        <w:rPr>
          <w:rFonts w:ascii="Times New Roman"/>
          <w:b w:val="false"/>
          <w:i w:val="false"/>
          <w:color w:val="000000"/>
          <w:sz w:val="28"/>
        </w:rPr>
        <w:t>
      79) Шығыс Қазақстан облысы білім басқармасы Өскемен қаласы бойынша білім бөлімінің "№ 13 "Дария" балабақша-бөбекжайы" коммуналдық мемлекеттік қазыналық кәсіпорны;</w:t>
      </w:r>
    </w:p>
    <w:bookmarkEnd w:id="176"/>
    <w:bookmarkStart w:name="z182" w:id="177"/>
    <w:p>
      <w:pPr>
        <w:spacing w:after="0"/>
        <w:ind w:left="0"/>
        <w:jc w:val="both"/>
      </w:pPr>
      <w:r>
        <w:rPr>
          <w:rFonts w:ascii="Times New Roman"/>
          <w:b w:val="false"/>
          <w:i w:val="false"/>
          <w:color w:val="000000"/>
          <w:sz w:val="28"/>
        </w:rPr>
        <w:t>
      80) Шығыс Қазақстан облысы білім басқармасы Өскемен қаласы бойынша білім бөлімінің "№ 15 "Рахат" балабақша-бөбекжайы" коммуналдық мемлекеттік қазыналық кәсіпорны;</w:t>
      </w:r>
    </w:p>
    <w:bookmarkEnd w:id="177"/>
    <w:bookmarkStart w:name="z183" w:id="178"/>
    <w:p>
      <w:pPr>
        <w:spacing w:after="0"/>
        <w:ind w:left="0"/>
        <w:jc w:val="both"/>
      </w:pPr>
      <w:r>
        <w:rPr>
          <w:rFonts w:ascii="Times New Roman"/>
          <w:b w:val="false"/>
          <w:i w:val="false"/>
          <w:color w:val="000000"/>
          <w:sz w:val="28"/>
        </w:rPr>
        <w:t>
      81) Шығыс Қазақстан облысы білім басқармасы Өскемен қаласы бойынша білім бөлімінің "№ 17 "Ручеек" балабақша-бөбекжайы" коммуналдық мемлекеттік қазыналық кәсіпорны;</w:t>
      </w:r>
    </w:p>
    <w:bookmarkEnd w:id="178"/>
    <w:bookmarkStart w:name="z184" w:id="179"/>
    <w:p>
      <w:pPr>
        <w:spacing w:after="0"/>
        <w:ind w:left="0"/>
        <w:jc w:val="both"/>
      </w:pPr>
      <w:r>
        <w:rPr>
          <w:rFonts w:ascii="Times New Roman"/>
          <w:b w:val="false"/>
          <w:i w:val="false"/>
          <w:color w:val="000000"/>
          <w:sz w:val="28"/>
        </w:rPr>
        <w:t>
      82) Шығыс Қазақстан облысы білім басқармасы Өскемен қаласы бойынша білім бөлімінің "№ 18 "Еркетай" балабақша-бөбекжайы" коммуналдық мемлекеттік қазыналық кәсіпорны;</w:t>
      </w:r>
    </w:p>
    <w:bookmarkEnd w:id="179"/>
    <w:bookmarkStart w:name="z185" w:id="180"/>
    <w:p>
      <w:pPr>
        <w:spacing w:after="0"/>
        <w:ind w:left="0"/>
        <w:jc w:val="both"/>
      </w:pPr>
      <w:r>
        <w:rPr>
          <w:rFonts w:ascii="Times New Roman"/>
          <w:b w:val="false"/>
          <w:i w:val="false"/>
          <w:color w:val="000000"/>
          <w:sz w:val="28"/>
        </w:rPr>
        <w:t>
      83) Шығыс Қазақстан облысы білім басқармасы Өскемен қаласы бойынша білім бөлімінің "№ 20 "Нұршуақ" балабақша-бөбекжайы" коммуналдық мемлекеттік қазыналық кәсіпорны;</w:t>
      </w:r>
    </w:p>
    <w:bookmarkEnd w:id="180"/>
    <w:bookmarkStart w:name="z186" w:id="181"/>
    <w:p>
      <w:pPr>
        <w:spacing w:after="0"/>
        <w:ind w:left="0"/>
        <w:jc w:val="both"/>
      </w:pPr>
      <w:r>
        <w:rPr>
          <w:rFonts w:ascii="Times New Roman"/>
          <w:b w:val="false"/>
          <w:i w:val="false"/>
          <w:color w:val="000000"/>
          <w:sz w:val="28"/>
        </w:rPr>
        <w:t>
      84) Шығыс Қазақстан облысы білім басқармасы Өскемен қаласы бойынша білім бөлімінің "№ 21 "Айналайын" балабақша-бөбекжайы" коммуналдық мемлекеттік қазыналық кәсіпорны;</w:t>
      </w:r>
    </w:p>
    <w:bookmarkEnd w:id="181"/>
    <w:bookmarkStart w:name="z187" w:id="182"/>
    <w:p>
      <w:pPr>
        <w:spacing w:after="0"/>
        <w:ind w:left="0"/>
        <w:jc w:val="both"/>
      </w:pPr>
      <w:r>
        <w:rPr>
          <w:rFonts w:ascii="Times New Roman"/>
          <w:b w:val="false"/>
          <w:i w:val="false"/>
          <w:color w:val="000000"/>
          <w:sz w:val="28"/>
        </w:rPr>
        <w:t>
      85) Шығыс Қазақстан облысы білім басқармасы Өскемен қаласы бойынша білім бөлімінің "№ 34 "Қуаныш үйі" балабақша-бөбекжайы" коммуналдық мемлекеттік қазыналық кәсіпорны;</w:t>
      </w:r>
    </w:p>
    <w:bookmarkEnd w:id="182"/>
    <w:bookmarkStart w:name="z188" w:id="183"/>
    <w:p>
      <w:pPr>
        <w:spacing w:after="0"/>
        <w:ind w:left="0"/>
        <w:jc w:val="both"/>
      </w:pPr>
      <w:r>
        <w:rPr>
          <w:rFonts w:ascii="Times New Roman"/>
          <w:b w:val="false"/>
          <w:i w:val="false"/>
          <w:color w:val="000000"/>
          <w:sz w:val="28"/>
        </w:rPr>
        <w:t>
      86) Шығыс Қазақстан облысы білім басқармасы Өскемен қаласы бойынша білім бөлімінің "№ 40 "Вишенка" балабақша-бөбекжайы" коммуналдық мемлекеттік қазыналық кәсіпорны;</w:t>
      </w:r>
    </w:p>
    <w:bookmarkEnd w:id="183"/>
    <w:bookmarkStart w:name="z189" w:id="184"/>
    <w:p>
      <w:pPr>
        <w:spacing w:after="0"/>
        <w:ind w:left="0"/>
        <w:jc w:val="both"/>
      </w:pPr>
      <w:r>
        <w:rPr>
          <w:rFonts w:ascii="Times New Roman"/>
          <w:b w:val="false"/>
          <w:i w:val="false"/>
          <w:color w:val="000000"/>
          <w:sz w:val="28"/>
        </w:rPr>
        <w:t>
      87) Шығыс Қазақстан облысы білім басқармасы Өскемен қаласы бойынша білім бөлімінің "№ 42 балабақша-бөбекжайы" коммуналдық мемлекеттік қазыналық кәсіпорны;</w:t>
      </w:r>
    </w:p>
    <w:bookmarkEnd w:id="184"/>
    <w:bookmarkStart w:name="z190" w:id="185"/>
    <w:p>
      <w:pPr>
        <w:spacing w:after="0"/>
        <w:ind w:left="0"/>
        <w:jc w:val="both"/>
      </w:pPr>
      <w:r>
        <w:rPr>
          <w:rFonts w:ascii="Times New Roman"/>
          <w:b w:val="false"/>
          <w:i w:val="false"/>
          <w:color w:val="000000"/>
          <w:sz w:val="28"/>
        </w:rPr>
        <w:t>
      88) Шығыс Қазақстан облысы білім басқармасы Өскемен қаласы бойынша білім бөлімінің "№ 45 "Болашақ" балабақша-бөбекжайы" коммуналдық мемлекеттік қазыналық кәсіпорны;</w:t>
      </w:r>
    </w:p>
    <w:bookmarkEnd w:id="185"/>
    <w:bookmarkStart w:name="z191" w:id="186"/>
    <w:p>
      <w:pPr>
        <w:spacing w:after="0"/>
        <w:ind w:left="0"/>
        <w:jc w:val="both"/>
      </w:pPr>
      <w:r>
        <w:rPr>
          <w:rFonts w:ascii="Times New Roman"/>
          <w:b w:val="false"/>
          <w:i w:val="false"/>
          <w:color w:val="000000"/>
          <w:sz w:val="28"/>
        </w:rPr>
        <w:t>
      89) Шығыс Қазақстан облысы білім басқармасы Өскемен қаласы бойынша білім бөлімінің "№ 46 "Огонек" балабақша-бөбекжайы" коммуналдық мемлекеттік қазыналық кәсіпорны;</w:t>
      </w:r>
    </w:p>
    <w:bookmarkEnd w:id="186"/>
    <w:bookmarkStart w:name="z192" w:id="187"/>
    <w:p>
      <w:pPr>
        <w:spacing w:after="0"/>
        <w:ind w:left="0"/>
        <w:jc w:val="both"/>
      </w:pPr>
      <w:r>
        <w:rPr>
          <w:rFonts w:ascii="Times New Roman"/>
          <w:b w:val="false"/>
          <w:i w:val="false"/>
          <w:color w:val="000000"/>
          <w:sz w:val="28"/>
        </w:rPr>
        <w:t>
      90) Шығыс Қазақстан облысы білім басқармасы Өскемен қаласы бойынша білім бөлімінің "№ 70 балабақша-бөбекжайы" коммуналдық мемлекеттік қазыналық кәсіпорны;</w:t>
      </w:r>
    </w:p>
    <w:bookmarkEnd w:id="187"/>
    <w:bookmarkStart w:name="z193" w:id="188"/>
    <w:p>
      <w:pPr>
        <w:spacing w:after="0"/>
        <w:ind w:left="0"/>
        <w:jc w:val="both"/>
      </w:pPr>
      <w:r>
        <w:rPr>
          <w:rFonts w:ascii="Times New Roman"/>
          <w:b w:val="false"/>
          <w:i w:val="false"/>
          <w:color w:val="000000"/>
          <w:sz w:val="28"/>
        </w:rPr>
        <w:t>
      91) Шығыс Қазақстан облысы білім басқармасы Өскемен қаласы бойынша білім бөлімінің "№ 96 балабақшасы" коммуналдық мемлекеттік қазыналық кәсіпорны;</w:t>
      </w:r>
    </w:p>
    <w:bookmarkEnd w:id="188"/>
    <w:bookmarkStart w:name="z194" w:id="189"/>
    <w:p>
      <w:pPr>
        <w:spacing w:after="0"/>
        <w:ind w:left="0"/>
        <w:jc w:val="both"/>
      </w:pPr>
      <w:r>
        <w:rPr>
          <w:rFonts w:ascii="Times New Roman"/>
          <w:b w:val="false"/>
          <w:i w:val="false"/>
          <w:color w:val="000000"/>
          <w:sz w:val="28"/>
        </w:rPr>
        <w:t>
      92) Шығыс Қазақстан облысы білім басқармасы Өскемен қаласы бойынша білім бөлімінің "№ 99 "Жемчужинка" балабақша-бөбекжайы" коммуналдық мемлекеттік қазыналық кәсіпорны;</w:t>
      </w:r>
    </w:p>
    <w:bookmarkEnd w:id="189"/>
    <w:bookmarkStart w:name="z195" w:id="190"/>
    <w:p>
      <w:pPr>
        <w:spacing w:after="0"/>
        <w:ind w:left="0"/>
        <w:jc w:val="both"/>
      </w:pPr>
      <w:r>
        <w:rPr>
          <w:rFonts w:ascii="Times New Roman"/>
          <w:b w:val="false"/>
          <w:i w:val="false"/>
          <w:color w:val="000000"/>
          <w:sz w:val="28"/>
        </w:rPr>
        <w:t>
      93) Шығыс Қазақстан облысы білім басқармасы Өскемен қаласы бойынша білім бөлімінің "№ 100 балабақша-бөбекжайы" коммуналдық мемлекеттік қазыналық кәсіпорны;</w:t>
      </w:r>
    </w:p>
    <w:bookmarkEnd w:id="190"/>
    <w:bookmarkStart w:name="z196" w:id="191"/>
    <w:p>
      <w:pPr>
        <w:spacing w:after="0"/>
        <w:ind w:left="0"/>
        <w:jc w:val="both"/>
      </w:pPr>
      <w:r>
        <w:rPr>
          <w:rFonts w:ascii="Times New Roman"/>
          <w:b w:val="false"/>
          <w:i w:val="false"/>
          <w:color w:val="000000"/>
          <w:sz w:val="28"/>
        </w:rPr>
        <w:t>
      94) Шығыс Қазақстан облысы білім басқармасы Өскемен қаласы бойынша білім бөлімінің "№ 102 бөбекжай-балабақшасы" коммуналдық мемлекеттік қазыналық кәсіпорны;</w:t>
      </w:r>
    </w:p>
    <w:bookmarkEnd w:id="191"/>
    <w:bookmarkStart w:name="z197" w:id="192"/>
    <w:p>
      <w:pPr>
        <w:spacing w:after="0"/>
        <w:ind w:left="0"/>
        <w:jc w:val="both"/>
      </w:pPr>
      <w:r>
        <w:rPr>
          <w:rFonts w:ascii="Times New Roman"/>
          <w:b w:val="false"/>
          <w:i w:val="false"/>
          <w:color w:val="000000"/>
          <w:sz w:val="28"/>
        </w:rPr>
        <w:t>
      95) Шығыс Қазақстан облысы білім басқармасы Өскемен қаласы бойынша білім бөлімінің "№ 106 "Қарлығаш" балабақша-бөбекжайы" коммуналдық мемлекеттік қазыналық кәсіпорны;</w:t>
      </w:r>
    </w:p>
    <w:bookmarkEnd w:id="192"/>
    <w:bookmarkStart w:name="z198" w:id="193"/>
    <w:p>
      <w:pPr>
        <w:spacing w:after="0"/>
        <w:ind w:left="0"/>
        <w:jc w:val="both"/>
      </w:pPr>
      <w:r>
        <w:rPr>
          <w:rFonts w:ascii="Times New Roman"/>
          <w:b w:val="false"/>
          <w:i w:val="false"/>
          <w:color w:val="000000"/>
          <w:sz w:val="28"/>
        </w:rPr>
        <w:t>
      96) Шығыс Қазақстан облысы білім басқармасы Өскемен қаласы бойынша білім бөлімінің "Ақ бота" балабақша-бөбекжайы" коммуналдық мемлекеттік қазыналық кәсіпорны.</w:t>
      </w:r>
    </w:p>
    <w:bookmarkEnd w:id="19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