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54ce" w14:textId="8255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жергілікті атқарушы органдарының "Б" корпусы мемлекеттік әкімшілік қызметшілерінің қызметін бағалау әдістемесін бекіту туралы" Шығыс Қазақстан облысының 2025 жылғы 23 қыркүйектегі № 240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2026 жылғы 27 шілдедегі № 190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жергілікті атқарушы органдарының "Б" корпусы мемлекеттік әкімшілік қызметшілерінің қызметін бағалау әдістемесін бекіту туралы" Шығыс Қазақстан облысының 2025 жылғы 23 қыркүйектегі № 240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әкімінің аппараты" мемлекеттік мекемесі заңнамада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1)осы қаулыны Қазақстан Республикасының нормативтік құқықтық актілерінің эталондық бақылау банкінде ресми жариялау және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2)осы қаулыны Шығыс Қазақстан облысы әкімдігінің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аппаратының басшысы Е.Х. Текешовқа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