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50ee" w14:textId="c405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"Іздеушілік үшін аумақтарды айқындау туралы" Шығыс Қазақстан облысы әкімдігінің 2018 жылғы 26 желтоқсандағы № 392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2026 жылғы 19 маусымдағы № 156 қаулысы</w:t>
      </w:r>
    </w:p>
    <w:p>
      <w:pPr>
        <w:spacing w:after="0"/>
        <w:ind w:left="0"/>
        <w:jc w:val="both"/>
      </w:pPr>
      <w:bookmarkStart w:name="z1" w:id="0"/>
      <w:r>
        <w:rPr>
          <w:rFonts w:ascii="Times New Roman"/>
          <w:b w:val="false"/>
          <w:i w:val="false"/>
          <w:color w:val="000000"/>
          <w:sz w:val="28"/>
        </w:rPr>
        <w:t>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"Іздеушілік үшін аумақтарды айқындау туралы" Шығыс Қазақстан облысы әкімдігінің 2018 жылғы 26 желтоқсандағы № 392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5721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"Шығыс Қазақстан облысының кәсіпкерлік және өнеркәсіп басқармасы" мемлекеттік мекемесі Қазақстан Республикасының заңнамасында белгіленген тәртіппен: </w:t>
      </w:r>
    </w:p>
    <w:bookmarkEnd w:id="3"/>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қамтамасыз етсін.</w:t>
      </w:r>
    </w:p>
    <w:p>
      <w:pPr>
        <w:spacing w:after="0"/>
        <w:ind w:left="0"/>
        <w:jc w:val="both"/>
      </w:pPr>
      <w:r>
        <w:rPr>
          <w:rFonts w:ascii="Times New Roman"/>
          <w:b w:val="false"/>
          <w:i w:val="false"/>
          <w:color w:val="000000"/>
          <w:sz w:val="28"/>
        </w:rPr>
        <w:t>
      2) осы қаулыны ресми жариялағаннан кейін Шығыс Қазақстан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кәсіпкерлік және өнеркәсіп мәселелеріне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 Өнеркәсіп</w:t>
      </w:r>
    </w:p>
    <w:p>
      <w:pPr>
        <w:spacing w:after="0"/>
        <w:ind w:left="0"/>
        <w:jc w:val="both"/>
      </w:pPr>
      <w:r>
        <w:rPr>
          <w:rFonts w:ascii="Times New Roman"/>
          <w:b w:val="false"/>
          <w:i w:val="false"/>
          <w:color w:val="000000"/>
          <w:sz w:val="28"/>
        </w:rPr>
        <w:t>және құрылыс министрлігі Геология комитеті</w:t>
      </w:r>
    </w:p>
    <w:p>
      <w:pPr>
        <w:spacing w:after="0"/>
        <w:ind w:left="0"/>
        <w:jc w:val="both"/>
      </w:pPr>
      <w:r>
        <w:rPr>
          <w:rFonts w:ascii="Times New Roman"/>
          <w:b w:val="false"/>
          <w:i w:val="false"/>
          <w:color w:val="000000"/>
          <w:sz w:val="28"/>
        </w:rPr>
        <w:t>"Шығысқазжерқойнауы"</w:t>
      </w:r>
    </w:p>
    <w:p>
      <w:pPr>
        <w:spacing w:after="0"/>
        <w:ind w:left="0"/>
        <w:jc w:val="both"/>
      </w:pPr>
      <w:r>
        <w:rPr>
          <w:rFonts w:ascii="Times New Roman"/>
          <w:b w:val="false"/>
          <w:i w:val="false"/>
          <w:color w:val="000000"/>
          <w:sz w:val="28"/>
        </w:rPr>
        <w:t>Шығыс Қазақстан өңіраралық</w:t>
      </w:r>
    </w:p>
    <w:p>
      <w:pPr>
        <w:spacing w:after="0"/>
        <w:ind w:left="0"/>
        <w:jc w:val="both"/>
      </w:pPr>
      <w:r>
        <w:rPr>
          <w:rFonts w:ascii="Times New Roman"/>
          <w:b w:val="false"/>
          <w:i w:val="false"/>
          <w:color w:val="000000"/>
          <w:sz w:val="28"/>
        </w:rPr>
        <w:t>геология департаментінің басшысы</w:t>
      </w:r>
    </w:p>
    <w:p>
      <w:pPr>
        <w:spacing w:after="0"/>
        <w:ind w:left="0"/>
        <w:jc w:val="both"/>
      </w:pPr>
      <w:r>
        <w:rPr>
          <w:rFonts w:ascii="Times New Roman"/>
          <w:b w:val="false"/>
          <w:i w:val="false"/>
          <w:color w:val="000000"/>
          <w:sz w:val="28"/>
        </w:rPr>
        <w:t>_______________ С.А. Айкешов</w:t>
      </w:r>
    </w:p>
    <w:p>
      <w:pPr>
        <w:spacing w:after="0"/>
        <w:ind w:left="0"/>
        <w:jc w:val="both"/>
      </w:pPr>
      <w:r>
        <w:rPr>
          <w:rFonts w:ascii="Times New Roman"/>
          <w:b w:val="false"/>
          <w:i w:val="false"/>
          <w:color w:val="000000"/>
          <w:sz w:val="28"/>
        </w:rPr>
        <w:t>2026 жылғы "_____" 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 Су ресурстары</w:t>
      </w:r>
    </w:p>
    <w:p>
      <w:pPr>
        <w:spacing w:after="0"/>
        <w:ind w:left="0"/>
        <w:jc w:val="both"/>
      </w:pPr>
      <w:r>
        <w:rPr>
          <w:rFonts w:ascii="Times New Roman"/>
          <w:b w:val="false"/>
          <w:i w:val="false"/>
          <w:color w:val="000000"/>
          <w:sz w:val="28"/>
        </w:rPr>
        <w:t>және ирригация министрлігі Су ресурстарын</w:t>
      </w:r>
    </w:p>
    <w:p>
      <w:pPr>
        <w:spacing w:after="0"/>
        <w:ind w:left="0"/>
        <w:jc w:val="both"/>
      </w:pPr>
      <w:r>
        <w:rPr>
          <w:rFonts w:ascii="Times New Roman"/>
          <w:b w:val="false"/>
          <w:i w:val="false"/>
          <w:color w:val="000000"/>
          <w:sz w:val="28"/>
        </w:rPr>
        <w:t>реттеу, қорғау және пайдалану комитетінің</w:t>
      </w:r>
    </w:p>
    <w:p>
      <w:pPr>
        <w:spacing w:after="0"/>
        <w:ind w:left="0"/>
        <w:jc w:val="both"/>
      </w:pPr>
      <w:r>
        <w:rPr>
          <w:rFonts w:ascii="Times New Roman"/>
          <w:b w:val="false"/>
          <w:i w:val="false"/>
          <w:color w:val="000000"/>
          <w:sz w:val="28"/>
        </w:rPr>
        <w:t>Су ресурстарын қорғау және пайдалануды</w:t>
      </w:r>
    </w:p>
    <w:p>
      <w:pPr>
        <w:spacing w:after="0"/>
        <w:ind w:left="0"/>
        <w:jc w:val="both"/>
      </w:pPr>
      <w:r>
        <w:rPr>
          <w:rFonts w:ascii="Times New Roman"/>
          <w:b w:val="false"/>
          <w:i w:val="false"/>
          <w:color w:val="000000"/>
          <w:sz w:val="28"/>
        </w:rPr>
        <w:t>реттеу жөніндегі Ертіс бассейндік су инспекциясы</w:t>
      </w:r>
    </w:p>
    <w:p>
      <w:pPr>
        <w:spacing w:after="0"/>
        <w:ind w:left="0"/>
        <w:jc w:val="both"/>
      </w:pPr>
      <w:r>
        <w:rPr>
          <w:rFonts w:ascii="Times New Roman"/>
          <w:b w:val="false"/>
          <w:i w:val="false"/>
          <w:color w:val="000000"/>
          <w:sz w:val="28"/>
        </w:rPr>
        <w:t>басшысы</w:t>
      </w:r>
    </w:p>
    <w:p>
      <w:pPr>
        <w:spacing w:after="0"/>
        <w:ind w:left="0"/>
        <w:jc w:val="both"/>
      </w:pPr>
      <w:r>
        <w:rPr>
          <w:rFonts w:ascii="Times New Roman"/>
          <w:b w:val="false"/>
          <w:i w:val="false"/>
          <w:color w:val="000000"/>
          <w:sz w:val="28"/>
        </w:rPr>
        <w:t xml:space="preserve">_______________ М. Жәдігерұлы </w:t>
      </w:r>
    </w:p>
    <w:p>
      <w:pPr>
        <w:spacing w:after="0"/>
        <w:ind w:left="0"/>
        <w:jc w:val="both"/>
      </w:pPr>
      <w:r>
        <w:rPr>
          <w:rFonts w:ascii="Times New Roman"/>
          <w:b w:val="false"/>
          <w:i w:val="false"/>
          <w:color w:val="000000"/>
          <w:sz w:val="28"/>
        </w:rPr>
        <w:t>2026 жылғы "_____" 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 Экология</w:t>
      </w:r>
    </w:p>
    <w:p>
      <w:pPr>
        <w:spacing w:after="0"/>
        <w:ind w:left="0"/>
        <w:jc w:val="both"/>
      </w:pPr>
      <w:r>
        <w:rPr>
          <w:rFonts w:ascii="Times New Roman"/>
          <w:b w:val="false"/>
          <w:i w:val="false"/>
          <w:color w:val="000000"/>
          <w:sz w:val="28"/>
        </w:rPr>
        <w:t>және табиғи ресурстар министрлігі</w:t>
      </w:r>
    </w:p>
    <w:p>
      <w:pPr>
        <w:spacing w:after="0"/>
        <w:ind w:left="0"/>
        <w:jc w:val="both"/>
      </w:pPr>
      <w:r>
        <w:rPr>
          <w:rFonts w:ascii="Times New Roman"/>
          <w:b w:val="false"/>
          <w:i w:val="false"/>
          <w:color w:val="000000"/>
          <w:sz w:val="28"/>
        </w:rPr>
        <w:t>Экологиялық реттеу және бақылау комитеті</w:t>
      </w:r>
    </w:p>
    <w:p>
      <w:pPr>
        <w:spacing w:after="0"/>
        <w:ind w:left="0"/>
        <w:jc w:val="both"/>
      </w:pPr>
      <w:r>
        <w:rPr>
          <w:rFonts w:ascii="Times New Roman"/>
          <w:b w:val="false"/>
          <w:i w:val="false"/>
          <w:color w:val="000000"/>
          <w:sz w:val="28"/>
        </w:rPr>
        <w:t>Шығыс Қазақстан облысы</w:t>
      </w:r>
    </w:p>
    <w:p>
      <w:pPr>
        <w:spacing w:after="0"/>
        <w:ind w:left="0"/>
        <w:jc w:val="both"/>
      </w:pPr>
      <w:r>
        <w:rPr>
          <w:rFonts w:ascii="Times New Roman"/>
          <w:b w:val="false"/>
          <w:i w:val="false"/>
          <w:color w:val="000000"/>
          <w:sz w:val="28"/>
        </w:rPr>
        <w:t>бойынша экология департаменті</w:t>
      </w:r>
    </w:p>
    <w:p>
      <w:pPr>
        <w:spacing w:after="0"/>
        <w:ind w:left="0"/>
        <w:jc w:val="both"/>
      </w:pPr>
      <w:r>
        <w:rPr>
          <w:rFonts w:ascii="Times New Roman"/>
          <w:b w:val="false"/>
          <w:i w:val="false"/>
          <w:color w:val="000000"/>
          <w:sz w:val="28"/>
        </w:rPr>
        <w:t>басшысының міндетін атқарушы</w:t>
      </w:r>
    </w:p>
    <w:p>
      <w:pPr>
        <w:spacing w:after="0"/>
        <w:ind w:left="0"/>
        <w:jc w:val="both"/>
      </w:pPr>
      <w:r>
        <w:rPr>
          <w:rFonts w:ascii="Times New Roman"/>
          <w:b w:val="false"/>
          <w:i w:val="false"/>
          <w:color w:val="000000"/>
          <w:sz w:val="28"/>
        </w:rPr>
        <w:t>_______________ Ф.Р. Кнасилов</w:t>
      </w:r>
    </w:p>
    <w:p>
      <w:pPr>
        <w:spacing w:after="0"/>
        <w:ind w:left="0"/>
        <w:jc w:val="both"/>
      </w:pPr>
      <w:r>
        <w:rPr>
          <w:rFonts w:ascii="Times New Roman"/>
          <w:b w:val="false"/>
          <w:i w:val="false"/>
          <w:color w:val="000000"/>
          <w:sz w:val="28"/>
        </w:rPr>
        <w:t>2026 жылғы "_____" 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2026 жылғы "19" маусымдағы</w:t>
            </w:r>
            <w:r>
              <w:br/>
            </w:r>
            <w:r>
              <w:rPr>
                <w:rFonts w:ascii="Times New Roman"/>
                <w:b w:val="false"/>
                <w:i w:val="false"/>
                <w:color w:val="000000"/>
                <w:sz w:val="20"/>
              </w:rPr>
              <w:t>№ 156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392 қаулысына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нүктенің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алаңы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10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11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12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13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20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21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22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23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37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38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39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10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11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12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13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14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15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16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қайнары №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қайнары №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қайнары №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қайнары №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30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31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32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33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34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11</w:t>
            </w:r>
          </w:p>
          <w:p>
            <w:pPr>
              <w:spacing w:after="20"/>
              <w:ind w:left="20"/>
              <w:jc w:val="both"/>
            </w:pPr>
            <w:r>
              <w:rPr>
                <w:rFonts w:ascii="Times New Roman"/>
                <w:b w:val="false"/>
                <w:i w:val="false"/>
                <w:color w:val="000000"/>
                <w:sz w:val="20"/>
              </w:rPr>
              <w:t>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16</w:t>
            </w:r>
          </w:p>
          <w:p>
            <w:pPr>
              <w:spacing w:after="20"/>
              <w:ind w:left="20"/>
              <w:jc w:val="both"/>
            </w:pPr>
            <w:r>
              <w:rPr>
                <w:rFonts w:ascii="Times New Roman"/>
                <w:b w:val="false"/>
                <w:i w:val="false"/>
                <w:color w:val="000000"/>
                <w:sz w:val="20"/>
              </w:rPr>
              <w:t>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Балақалжыр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Маралиха өзенінің арнасында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өзенінің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Жолбұлақ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Маралиха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Стефаньевский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Когодай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өзенінің №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өзенінің № 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Шанды-Бұлақ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Слияние грозы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Гроза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Карчига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бұлақ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лог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Низ-Қарагаш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Бұлақ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Бұлақ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Төбе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Бұлақ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Шаңдыбұлақ-15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32,9685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Шаңдыбұлақ-12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Шаңдыбұлақ-11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15,2799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Шаңдыбұлақ-10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Шаңдыбұлақ-13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Шаңдыбұлақ-14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Мостовой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Малонарымский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Малонарымский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Балакалжир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Битикельды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Битикельды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Бақай-2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Бақай-1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Матак Шығыс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Матак Орталық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Матак Батыс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Матак Оңтүстік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Матак Оңтүстік-Шығыс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Матак Оңтүстік-Батыс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Иырсауган Солтүстік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Иырсауган Оңтүстік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қайнары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қайнары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Қызыл рез №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Қызыл рез №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Балакалжир № 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Балакалжир № 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Терасса №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Бура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Приреченская егістік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 №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Қызылжар-Бат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42,0460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учаске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Жаманқиынсу-С1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4,865185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4,929376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4,450915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4,764733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2,392147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4,820144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Березовка-11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Березовка-12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Березовка-14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4,889044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Березовка-15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4,750914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4,327298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4,687019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4,235311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4,794452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қайнары-1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4,699413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қайнары-2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16,6495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қайнары-3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4,323322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қайнары-4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4,706729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2,366491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4,885392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4,525878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Лаптиха-7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Лаптиха-8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4,271696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Лаптиха-9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3,509727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Лаптиха-10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3,848824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Лаптиха-12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3,939764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Лаптиха-14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2,839346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 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4,840816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4,750378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 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4,837436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 5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4,779677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 6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4,832932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 7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4,931949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 8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 9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4,881544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 10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4,596252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 11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4,940164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Батпақбұлақ № 12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4,886238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Тердікбай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4,46199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 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 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 әкімшілік бағынысты аумақ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 әкімшілік бағынысты аумақ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 әкімшілік бағынысты аумақ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 әкімшілік бағынысты аумақ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 әкімшілік бағынысты аумақ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 әкімшілік бағынысты аумақ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 әкімшілік бағынысты аумақ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1,984436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0,748829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Руда-4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Руда-5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1,698762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Мысик 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Мысик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"К30"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"К34"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 № 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 №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Бастеректы №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Бастеректы № 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Бастеректы № 4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Арғын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 Табакбай №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4,380727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Карагаш 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Балакалжыр №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Балакалжыр № 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 обо №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4,877981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 обо № 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4,281944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 обо № 4-учаскесі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 обо № 5-учаскесі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4,882204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 обо № 6-учаскесі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4,945997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 обо № 7-учаскесі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 обо № 8-учаскесі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 обо № 9-учаскесі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4,946783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 обо № 10-учаскесі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4,876679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Шаган обо № 11-учаскесі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123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124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125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 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 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 4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 5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 6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Приграничный № 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Приграничный №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0,495871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0,492782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0,496883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4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0,491695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5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0,500669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54,1752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6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0,493023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47,5870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7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0,499174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45,5760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8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0,489882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9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0,483353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10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0,513213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12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14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0,495865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41,8368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16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0,496913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42,1800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17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0,497853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18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0,500718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42,0898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19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0,500154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41,8894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21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0,496371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24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0,502131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25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39,7380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0,485292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41,0178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 № 26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0,502425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40,8697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 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0,444897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 №3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 №4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 №5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 №6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Ассан 1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Ассан 2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