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80782" w14:textId="47807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облысы су объектілерінің су қорғау аймақтары мен белдеулерін және оларды шаруашылықта пайдалану режимін белгілеу туралы</w:t>
      </w:r>
    </w:p>
    <w:p>
      <w:pPr>
        <w:spacing w:after="0"/>
        <w:ind w:left="0"/>
        <w:jc w:val="both"/>
      </w:pPr>
      <w:r>
        <w:rPr>
          <w:rFonts w:ascii="Times New Roman"/>
          <w:b w:val="false"/>
          <w:i w:val="false"/>
          <w:color w:val="000000"/>
          <w:sz w:val="28"/>
        </w:rPr>
        <w:t>Шығыс Қазақстан облысы әкімдігінің 2026 жылғы 19 наурыздағы № 72 қаулысы</w:t>
      </w:r>
    </w:p>
    <w:p>
      <w:pPr>
        <w:spacing w:after="0"/>
        <w:ind w:left="0"/>
        <w:jc w:val="both"/>
      </w:pPr>
      <w:bookmarkStart w:name="z5" w:id="0"/>
      <w:r>
        <w:rPr>
          <w:rFonts w:ascii="Times New Roman"/>
          <w:b w:val="false"/>
          <w:i w:val="false"/>
          <w:color w:val="000000"/>
          <w:sz w:val="28"/>
        </w:rPr>
        <w:t xml:space="preserve">
      Қазақстан Республикасы Су кодексінің 27-бабы </w:t>
      </w:r>
      <w:r>
        <w:rPr>
          <w:rFonts w:ascii="Times New Roman"/>
          <w:b w:val="false"/>
          <w:i w:val="false"/>
          <w:color w:val="000000"/>
          <w:sz w:val="28"/>
        </w:rPr>
        <w:t>1 - тармағының</w:t>
      </w:r>
      <w:r>
        <w:rPr>
          <w:rFonts w:ascii="Times New Roman"/>
          <w:b w:val="false"/>
          <w:i w:val="false"/>
          <w:color w:val="000000"/>
          <w:sz w:val="28"/>
        </w:rPr>
        <w:t xml:space="preserve"> 3) тармақшасына сәйкес Шығыс Қазақстан облысының әкімдігі ҚАУЛЫ ЕТЕДІ:</w:t>
      </w:r>
    </w:p>
    <w:bookmarkEnd w:id="0"/>
    <w:bookmarkStart w:name="z6"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1 - қосымшаға</w:t>
      </w:r>
      <w:r>
        <w:rPr>
          <w:rFonts w:ascii="Times New Roman"/>
          <w:b w:val="false"/>
          <w:i w:val="false"/>
          <w:color w:val="000000"/>
          <w:sz w:val="28"/>
        </w:rPr>
        <w:t xml:space="preserve"> сәйкес Шығыс Қазақстан облысының су объектілерінің су қорғау аймақтары мен белдеулері және </w:t>
      </w:r>
      <w:r>
        <w:rPr>
          <w:rFonts w:ascii="Times New Roman"/>
          <w:b w:val="false"/>
          <w:i w:val="false"/>
          <w:color w:val="000000"/>
          <w:sz w:val="28"/>
        </w:rPr>
        <w:t>2 - қосымшаға</w:t>
      </w:r>
      <w:r>
        <w:rPr>
          <w:rFonts w:ascii="Times New Roman"/>
          <w:b w:val="false"/>
          <w:i w:val="false"/>
          <w:color w:val="000000"/>
          <w:sz w:val="28"/>
        </w:rPr>
        <w:t xml:space="preserve"> сәйкес оларды шаруашылықта пайдалану режимі белгіленсін.</w:t>
      </w:r>
    </w:p>
    <w:bookmarkEnd w:id="1"/>
    <w:bookmarkStart w:name="z7" w:id="2"/>
    <w:p>
      <w:pPr>
        <w:spacing w:after="0"/>
        <w:ind w:left="0"/>
        <w:jc w:val="both"/>
      </w:pPr>
      <w:r>
        <w:rPr>
          <w:rFonts w:ascii="Times New Roman"/>
          <w:b w:val="false"/>
          <w:i w:val="false"/>
          <w:color w:val="000000"/>
          <w:sz w:val="28"/>
        </w:rPr>
        <w:t>
      2. "Шығыс Қазақстан облысының табиғи ресурстар және табиғат пайдалануды реттеу басқармасы" мемлекеттік мекемесі:</w:t>
      </w:r>
    </w:p>
    <w:bookmarkEnd w:id="2"/>
    <w:bookmarkStart w:name="z8"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Республикасының нормативтік құқықтық актілерінің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3"/>
    <w:bookmarkStart w:name="z9" w:id="4"/>
    <w:p>
      <w:pPr>
        <w:spacing w:after="0"/>
        <w:ind w:left="0"/>
        <w:jc w:val="both"/>
      </w:pPr>
      <w:r>
        <w:rPr>
          <w:rFonts w:ascii="Times New Roman"/>
          <w:b w:val="false"/>
          <w:i w:val="false"/>
          <w:color w:val="000000"/>
          <w:sz w:val="28"/>
        </w:rPr>
        <w:t>
      2) осы қаулыны ресми жарияланғаннан кейін Шығыс Қазақстан облысы әкімдігінің интернет-ресурсында орналастыруды қамтамасыз етсін.</w:t>
      </w:r>
    </w:p>
    <w:bookmarkEnd w:id="4"/>
    <w:bookmarkStart w:name="z10" w:id="5"/>
    <w:p>
      <w:pPr>
        <w:spacing w:after="0"/>
        <w:ind w:left="0"/>
        <w:jc w:val="both"/>
      </w:pPr>
      <w:r>
        <w:rPr>
          <w:rFonts w:ascii="Times New Roman"/>
          <w:b w:val="false"/>
          <w:i w:val="false"/>
          <w:color w:val="000000"/>
          <w:sz w:val="28"/>
        </w:rPr>
        <w:t>
      3. Осы қаулы қол қойылған күнінен бастап күшіне енеді.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Шығыс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Сақтағанов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 xml:space="preserve">Қазақстан Республикасы </w:t>
            </w:r>
          </w:p>
          <w:p>
            <w:pPr>
              <w:spacing w:after="20"/>
              <w:ind w:left="20"/>
              <w:jc w:val="both"/>
            </w:pPr>
            <w:r>
              <w:rPr>
                <w:rFonts w:ascii="Times New Roman"/>
                <w:b/>
                <w:i w:val="false"/>
                <w:color w:val="000000"/>
                <w:sz w:val="20"/>
              </w:rPr>
              <w:t xml:space="preserve">Су ресурстары және ирригация министрлігі </w:t>
            </w:r>
          </w:p>
          <w:p>
            <w:pPr>
              <w:spacing w:after="20"/>
              <w:ind w:left="20"/>
              <w:jc w:val="both"/>
            </w:pPr>
            <w:r>
              <w:rPr>
                <w:rFonts w:ascii="Times New Roman"/>
                <w:b/>
                <w:i w:val="false"/>
                <w:color w:val="000000"/>
                <w:sz w:val="20"/>
              </w:rPr>
              <w:t xml:space="preserve">Су ресурстарын реттеу, қорғау және пайдалану комитетінің </w:t>
            </w:r>
          </w:p>
          <w:p>
            <w:pPr>
              <w:spacing w:after="20"/>
              <w:ind w:left="20"/>
              <w:jc w:val="both"/>
            </w:pPr>
            <w:r>
              <w:rPr>
                <w:rFonts w:ascii="Times New Roman"/>
                <w:b/>
                <w:i w:val="false"/>
                <w:color w:val="000000"/>
                <w:sz w:val="20"/>
              </w:rPr>
              <w:t xml:space="preserve">Су ресурстарын қорғау және </w:t>
            </w:r>
          </w:p>
          <w:p>
            <w:pPr>
              <w:spacing w:after="20"/>
              <w:ind w:left="20"/>
              <w:jc w:val="both"/>
            </w:pPr>
            <w:r>
              <w:rPr>
                <w:rFonts w:ascii="Times New Roman"/>
                <w:b/>
                <w:i w:val="false"/>
                <w:color w:val="000000"/>
                <w:sz w:val="20"/>
              </w:rPr>
              <w:t xml:space="preserve">Пайдалануды реттеу жөніндегі Ертіс бассейндік </w:t>
            </w:r>
          </w:p>
          <w:p>
            <w:pPr>
              <w:spacing w:after="20"/>
              <w:ind w:left="20"/>
              <w:jc w:val="both"/>
            </w:pPr>
            <w:r>
              <w:rPr>
                <w:rFonts w:ascii="Times New Roman"/>
                <w:b/>
                <w:i w:val="false"/>
                <w:color w:val="000000"/>
                <w:sz w:val="20"/>
              </w:rPr>
              <w:t>Су инспекциясының басшысы</w:t>
            </w:r>
            <w:r>
              <w:rPr>
                <w:rFonts w:ascii="Times New Roman"/>
                <w:b w:val="false"/>
                <w:i w:val="false"/>
                <w:color w:val="000000"/>
                <w:sz w:val="20"/>
              </w:rPr>
              <w:t>
</w:t>
            </w:r>
          </w:p>
          <w:p>
            <w:pPr>
              <w:spacing w:after="0"/>
              <w:ind w:left="0"/>
              <w:jc w:val="left"/>
            </w:pP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______________________ М. Жәдігер ұлы</w:t>
            </w:r>
          </w:p>
          <w:p>
            <w:pPr>
              <w:spacing w:after="20"/>
              <w:ind w:left="20"/>
              <w:jc w:val="both"/>
            </w:pPr>
          </w:p>
          <w:p>
            <w:pPr>
              <w:spacing w:after="20"/>
              <w:ind w:left="20"/>
              <w:jc w:val="both"/>
            </w:pPr>
            <w:r>
              <w:rPr>
                <w:rFonts w:ascii="Times New Roman"/>
                <w:b/>
                <w:i w:val="false"/>
                <w:color w:val="000000"/>
                <w:sz w:val="20"/>
              </w:rPr>
              <w:t>2026 жылғы "19" наурыз</w:t>
            </w:r>
            <w:r>
              <w:rPr>
                <w:rFonts w:ascii="Times New Roman"/>
                <w:b w:val="false"/>
                <w:i w:val="false"/>
                <w:color w:val="000000"/>
                <w:sz w:val="20"/>
              </w:rPr>
              <w:t>
</w:t>
            </w:r>
          </w:p>
          <w:p>
            <w:pPr>
              <w:spacing w:after="0"/>
              <w:ind w:left="0"/>
              <w:jc w:val="left"/>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әкімдігінің </w:t>
            </w:r>
            <w:r>
              <w:br/>
            </w:r>
            <w:r>
              <w:rPr>
                <w:rFonts w:ascii="Times New Roman"/>
                <w:b w:val="false"/>
                <w:i w:val="false"/>
                <w:color w:val="000000"/>
                <w:sz w:val="20"/>
              </w:rPr>
              <w:t xml:space="preserve">2026 жылғы "19" наурыздағы </w:t>
            </w:r>
            <w:r>
              <w:br/>
            </w:r>
            <w:r>
              <w:rPr>
                <w:rFonts w:ascii="Times New Roman"/>
                <w:b w:val="false"/>
                <w:i w:val="false"/>
                <w:color w:val="000000"/>
                <w:sz w:val="20"/>
              </w:rPr>
              <w:t xml:space="preserve">№ 72 қаулысына </w:t>
            </w:r>
            <w:r>
              <w:br/>
            </w:r>
            <w:r>
              <w:rPr>
                <w:rFonts w:ascii="Times New Roman"/>
                <w:b w:val="false"/>
                <w:i w:val="false"/>
                <w:color w:val="000000"/>
                <w:sz w:val="20"/>
              </w:rPr>
              <w:t>1- қосымша</w:t>
            </w:r>
          </w:p>
        </w:tc>
      </w:tr>
    </w:tbl>
    <w:p>
      <w:pPr>
        <w:spacing w:after="0"/>
        <w:ind w:left="0"/>
        <w:jc w:val="left"/>
      </w:pPr>
      <w:r>
        <w:rPr>
          <w:rFonts w:ascii="Times New Roman"/>
          <w:b/>
          <w:i w:val="false"/>
          <w:color w:val="000000"/>
        </w:rPr>
        <w:t xml:space="preserve"> Шығыс Қазақстан облысы су объектілерінің су қорғау аймақтары мен белдеулері</w:t>
      </w:r>
    </w:p>
    <w:p>
      <w:pPr>
        <w:spacing w:after="0"/>
        <w:ind w:left="0"/>
        <w:jc w:val="both"/>
      </w:pPr>
      <w:r>
        <w:rPr>
          <w:rFonts w:ascii="Times New Roman"/>
          <w:b w:val="false"/>
          <w:i w:val="false"/>
          <w:color w:val="ff0000"/>
          <w:sz w:val="28"/>
        </w:rPr>
        <w:t xml:space="preserve">
      Ескерту. 1-қосымша жаңа редакцияда - Шығыс Қазақстан облысы әкімдігінің 22.09.2026 </w:t>
      </w:r>
      <w:r>
        <w:rPr>
          <w:rFonts w:ascii="Times New Roman"/>
          <w:b w:val="false"/>
          <w:i w:val="false"/>
          <w:color w:val="ff0000"/>
          <w:sz w:val="28"/>
        </w:rPr>
        <w:t>№ 233</w:t>
      </w:r>
      <w:r>
        <w:rPr>
          <w:rFonts w:ascii="Times New Roman"/>
          <w:b w:val="false"/>
          <w:i w:val="false"/>
          <w:color w:val="ff0000"/>
          <w:sz w:val="28"/>
        </w:rPr>
        <w:t xml:space="preserve"> қаулысымен (алғашқы ресми жарияланған күнінен кейін он жұмыс күні өткен соң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объектісінің</w:t>
            </w:r>
          </w:p>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w:t>
            </w:r>
          </w:p>
          <w:p>
            <w:pPr>
              <w:spacing w:after="20"/>
              <w:ind w:left="20"/>
              <w:jc w:val="both"/>
            </w:pPr>
            <w:r>
              <w:rPr>
                <w:rFonts w:ascii="Times New Roman"/>
                <w:b w:val="false"/>
                <w:i w:val="false"/>
                <w:color w:val="000000"/>
                <w:sz w:val="20"/>
              </w:rPr>
              <w:t>
аймағының ауданы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w:t>
            </w:r>
          </w:p>
          <w:p>
            <w:pPr>
              <w:spacing w:after="20"/>
              <w:ind w:left="20"/>
              <w:jc w:val="both"/>
            </w:pPr>
            <w:r>
              <w:rPr>
                <w:rFonts w:ascii="Times New Roman"/>
                <w:b w:val="false"/>
                <w:i w:val="false"/>
                <w:color w:val="000000"/>
                <w:sz w:val="20"/>
              </w:rPr>
              <w:t>
белдеуінің ауданы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w:t>
            </w:r>
          </w:p>
          <w:p>
            <w:pPr>
              <w:spacing w:after="20"/>
              <w:ind w:left="20"/>
              <w:jc w:val="both"/>
            </w:pPr>
            <w:r>
              <w:rPr>
                <w:rFonts w:ascii="Times New Roman"/>
                <w:b w:val="false"/>
                <w:i w:val="false"/>
                <w:color w:val="000000"/>
                <w:sz w:val="20"/>
              </w:rPr>
              <w:t>
аймағының ені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w:t>
            </w:r>
          </w:p>
          <w:p>
            <w:pPr>
              <w:spacing w:after="20"/>
              <w:ind w:left="20"/>
              <w:jc w:val="both"/>
            </w:pPr>
            <w:r>
              <w:rPr>
                <w:rFonts w:ascii="Times New Roman"/>
                <w:b w:val="false"/>
                <w:i w:val="false"/>
                <w:color w:val="000000"/>
                <w:sz w:val="20"/>
              </w:rPr>
              <w:t>
белдеуінің ені (метр)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"Надежда"</w:t>
            </w:r>
          </w:p>
          <w:p>
            <w:pPr>
              <w:spacing w:after="20"/>
              <w:ind w:left="20"/>
              <w:jc w:val="both"/>
            </w:pPr>
            <w:r>
              <w:rPr>
                <w:rFonts w:ascii="Times New Roman"/>
                <w:b w:val="false"/>
                <w:i w:val="false"/>
                <w:color w:val="000000"/>
                <w:sz w:val="20"/>
              </w:rPr>
              <w:t>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0,2925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өзенінің</w:t>
            </w:r>
          </w:p>
          <w:p>
            <w:pPr>
              <w:spacing w:after="20"/>
              <w:ind w:left="20"/>
              <w:jc w:val="both"/>
            </w:pPr>
            <w:r>
              <w:rPr>
                <w:rFonts w:ascii="Times New Roman"/>
                <w:b w:val="false"/>
                <w:i w:val="false"/>
                <w:color w:val="000000"/>
                <w:sz w:val="20"/>
              </w:rPr>
              <w:t>
сол саласы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Ново-Троицкое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"Иртыш-1"</w:t>
            </w:r>
          </w:p>
          <w:p>
            <w:pPr>
              <w:spacing w:after="20"/>
              <w:ind w:left="20"/>
              <w:jc w:val="both"/>
            </w:pPr>
            <w:r>
              <w:rPr>
                <w:rFonts w:ascii="Times New Roman"/>
                <w:b w:val="false"/>
                <w:i w:val="false"/>
                <w:color w:val="000000"/>
                <w:sz w:val="20"/>
              </w:rPr>
              <w:t>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568-598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Самсоновка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Комендантка ағысы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p>
            <w:pPr>
              <w:spacing w:after="20"/>
              <w:ind w:left="20"/>
              <w:jc w:val="both"/>
            </w:pPr>
            <w:r>
              <w:rPr>
                <w:rFonts w:ascii="Times New Roman"/>
                <w:b w:val="false"/>
                <w:i w:val="false"/>
                <w:color w:val="000000"/>
                <w:sz w:val="20"/>
              </w:rPr>
              <w:t>
05-085-049-926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ағысы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w:t>
            </w:r>
          </w:p>
          <w:p>
            <w:pPr>
              <w:spacing w:after="20"/>
              <w:ind w:left="20"/>
              <w:jc w:val="both"/>
            </w:pPr>
            <w:r>
              <w:rPr>
                <w:rFonts w:ascii="Times New Roman"/>
                <w:b w:val="false"/>
                <w:i w:val="false"/>
                <w:color w:val="000000"/>
                <w:sz w:val="20"/>
              </w:rPr>
              <w:t>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Самсоновка ауылынан солтүстікке қарай</w:t>
            </w:r>
          </w:p>
          <w:p>
            <w:pPr>
              <w:spacing w:after="20"/>
              <w:ind w:left="20"/>
              <w:jc w:val="both"/>
            </w:pPr>
            <w:r>
              <w:rPr>
                <w:rFonts w:ascii="Times New Roman"/>
                <w:b w:val="false"/>
                <w:i w:val="false"/>
                <w:color w:val="000000"/>
                <w:sz w:val="20"/>
              </w:rPr>
              <w:t>
3,9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"Мелиоратор"</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"Мелиоратор"</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w:t>
            </w:r>
          </w:p>
          <w:p>
            <w:pPr>
              <w:spacing w:after="20"/>
              <w:ind w:left="20"/>
              <w:jc w:val="both"/>
            </w:pPr>
            <w:r>
              <w:rPr>
                <w:rFonts w:ascii="Times New Roman"/>
                <w:b w:val="false"/>
                <w:i w:val="false"/>
                <w:color w:val="000000"/>
                <w:sz w:val="20"/>
              </w:rPr>
              <w:t>
бау-бақша қоғамы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0,1061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"Восточник-Степной"</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Комендантка ағысы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p>
            <w:pPr>
              <w:spacing w:after="20"/>
              <w:ind w:left="20"/>
              <w:jc w:val="both"/>
            </w:pPr>
            <w:r>
              <w:rPr>
                <w:rFonts w:ascii="Times New Roman"/>
                <w:b w:val="false"/>
                <w:i w:val="false"/>
                <w:color w:val="000000"/>
                <w:sz w:val="20"/>
              </w:rPr>
              <w:t>
05-085-051-434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"Домостроитель"</w:t>
            </w:r>
          </w:p>
          <w:p>
            <w:pPr>
              <w:spacing w:after="20"/>
              <w:ind w:left="20"/>
              <w:jc w:val="both"/>
            </w:pPr>
            <w:r>
              <w:rPr>
                <w:rFonts w:ascii="Times New Roman"/>
                <w:b w:val="false"/>
                <w:i w:val="false"/>
                <w:color w:val="000000"/>
                <w:sz w:val="20"/>
              </w:rPr>
              <w:t>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"Мелиоратор"</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"Восточник-Степной"</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18,8736</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1,0674</w:t>
            </w:r>
          </w:p>
          <w:p>
            <w:pPr>
              <w:spacing w:after="20"/>
              <w:ind w:left="20"/>
              <w:jc w:val="both"/>
            </w:pPr>
            <w:r>
              <w:rPr>
                <w:rFonts w:ascii="Times New Roman"/>
                <w:b w:val="false"/>
                <w:i w:val="false"/>
                <w:color w:val="000000"/>
                <w:sz w:val="20"/>
              </w:rPr>
              <w:t>
2,6205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Самсоновка ауылынан оңтүстікке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400-1600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өзенінің</w:t>
            </w:r>
          </w:p>
          <w:p>
            <w:pPr>
              <w:spacing w:after="20"/>
              <w:ind w:left="20"/>
              <w:jc w:val="both"/>
            </w:pPr>
            <w:r>
              <w:rPr>
                <w:rFonts w:ascii="Times New Roman"/>
                <w:b w:val="false"/>
                <w:i w:val="false"/>
                <w:color w:val="000000"/>
                <w:sz w:val="20"/>
              </w:rPr>
              <w:t>
сол жағалау учаскесі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Ново-Явленка ауылынан солтүстік-батысқа қарай</w:t>
            </w:r>
          </w:p>
          <w:p>
            <w:pPr>
              <w:spacing w:after="20"/>
              <w:ind w:left="20"/>
              <w:jc w:val="both"/>
            </w:pPr>
            <w:r>
              <w:rPr>
                <w:rFonts w:ascii="Times New Roman"/>
                <w:b w:val="false"/>
                <w:i w:val="false"/>
                <w:color w:val="000000"/>
                <w:sz w:val="20"/>
              </w:rPr>
              <w:t>
0,55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73,3897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5,0707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84,1791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2,8821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ағысы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26,0863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2,0967</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каналы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ағысы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бұрушы канал</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каналы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бұрушы канал</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бұрушы канал</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ағысы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бұрушы канал</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p>
            <w:pPr>
              <w:spacing w:after="20"/>
              <w:ind w:left="20"/>
              <w:jc w:val="both"/>
            </w:pPr>
            <w:r>
              <w:rPr>
                <w:rFonts w:ascii="Times New Roman"/>
                <w:b w:val="false"/>
                <w:i w:val="false"/>
                <w:color w:val="000000"/>
                <w:sz w:val="20"/>
              </w:rPr>
              <w:t>
Глубокое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22,6946</w:t>
            </w:r>
          </w:p>
          <w:p>
            <w:pPr>
              <w:spacing w:after="20"/>
              <w:ind w:left="20"/>
              <w:jc w:val="both"/>
            </w:pPr>
            <w:r>
              <w:rPr>
                <w:rFonts w:ascii="Times New Roman"/>
                <w:b w:val="false"/>
                <w:i w:val="false"/>
                <w:color w:val="000000"/>
                <w:sz w:val="20"/>
              </w:rPr>
              <w:t>
362,15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1,205</w:t>
            </w:r>
          </w:p>
          <w:p>
            <w:pPr>
              <w:spacing w:after="20"/>
              <w:ind w:left="20"/>
              <w:jc w:val="both"/>
            </w:pPr>
            <w:r>
              <w:rPr>
                <w:rFonts w:ascii="Times New Roman"/>
                <w:b w:val="false"/>
                <w:i w:val="false"/>
                <w:color w:val="000000"/>
                <w:sz w:val="20"/>
              </w:rPr>
              <w:t>
44,2474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760-977</w:t>
            </w:r>
          </w:p>
          <w:p>
            <w:pPr>
              <w:spacing w:after="20"/>
              <w:ind w:left="20"/>
              <w:jc w:val="both"/>
            </w:pPr>
            <w:r>
              <w:rPr>
                <w:rFonts w:ascii="Times New Roman"/>
                <w:b w:val="false"/>
                <w:i w:val="false"/>
                <w:color w:val="000000"/>
                <w:sz w:val="20"/>
              </w:rPr>
              <w:t>
264-500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"Восточник-Степной"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108,3</w:t>
            </w:r>
          </w:p>
          <w:p>
            <w:pPr>
              <w:spacing w:after="20"/>
              <w:ind w:left="20"/>
              <w:jc w:val="both"/>
            </w:pPr>
            <w:r>
              <w:rPr>
                <w:rFonts w:ascii="Times New Roman"/>
                <w:b w:val="false"/>
                <w:i w:val="false"/>
                <w:color w:val="000000"/>
                <w:sz w:val="20"/>
              </w:rPr>
              <w:t>
92,1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w:t>
            </w:r>
          </w:p>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Комендантка ағысы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300-357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05-085-142</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113,6</w:t>
            </w:r>
          </w:p>
          <w:p>
            <w:pPr>
              <w:spacing w:after="20"/>
              <w:ind w:left="20"/>
              <w:jc w:val="both"/>
            </w:pPr>
            <w:r>
              <w:rPr>
                <w:rFonts w:ascii="Times New Roman"/>
                <w:b w:val="false"/>
                <w:i w:val="false"/>
                <w:color w:val="000000"/>
                <w:sz w:val="20"/>
              </w:rPr>
              <w:t>
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w:t>
            </w:r>
          </w:p>
          <w:p>
            <w:pPr>
              <w:spacing w:after="20"/>
              <w:ind w:left="20"/>
              <w:jc w:val="both"/>
            </w:pPr>
            <w:r>
              <w:rPr>
                <w:rFonts w:ascii="Times New Roman"/>
                <w:b w:val="false"/>
                <w:i w:val="false"/>
                <w:color w:val="000000"/>
                <w:sz w:val="20"/>
              </w:rPr>
              <w:t>
10,3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Березовый Лог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131,2</w:t>
            </w:r>
          </w:p>
          <w:p>
            <w:pPr>
              <w:spacing w:after="20"/>
              <w:ind w:left="20"/>
              <w:jc w:val="both"/>
            </w:pPr>
            <w:r>
              <w:rPr>
                <w:rFonts w:ascii="Times New Roman"/>
                <w:b w:val="false"/>
                <w:i w:val="false"/>
                <w:color w:val="000000"/>
                <w:sz w:val="20"/>
              </w:rPr>
              <w:t>
162,2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19,7</w:t>
            </w:r>
          </w:p>
          <w:p>
            <w:pPr>
              <w:spacing w:after="20"/>
              <w:ind w:left="20"/>
              <w:jc w:val="both"/>
            </w:pPr>
            <w:r>
              <w:rPr>
                <w:rFonts w:ascii="Times New Roman"/>
                <w:b w:val="false"/>
                <w:i w:val="false"/>
                <w:color w:val="000000"/>
                <w:sz w:val="20"/>
              </w:rPr>
              <w:t>
19,5</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212,6</w:t>
            </w:r>
          </w:p>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21,4</w:t>
            </w:r>
          </w:p>
          <w:p>
            <w:pPr>
              <w:spacing w:after="20"/>
              <w:ind w:left="20"/>
              <w:jc w:val="both"/>
            </w:pPr>
            <w:r>
              <w:rPr>
                <w:rFonts w:ascii="Times New Roman"/>
                <w:b w:val="false"/>
                <w:i w:val="false"/>
                <w:color w:val="000000"/>
                <w:sz w:val="20"/>
              </w:rPr>
              <w:t>
20,9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63,6</w:t>
            </w:r>
          </w:p>
          <w:p>
            <w:pPr>
              <w:spacing w:after="20"/>
              <w:ind w:left="20"/>
              <w:jc w:val="both"/>
            </w:pPr>
            <w:r>
              <w:rPr>
                <w:rFonts w:ascii="Times New Roman"/>
                <w:b w:val="false"/>
                <w:i w:val="false"/>
                <w:color w:val="000000"/>
                <w:sz w:val="20"/>
              </w:rPr>
              <w:t>
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44,6</w:t>
            </w:r>
          </w:p>
          <w:p>
            <w:pPr>
              <w:spacing w:after="20"/>
              <w:ind w:left="20"/>
              <w:jc w:val="both"/>
            </w:pPr>
            <w:r>
              <w:rPr>
                <w:rFonts w:ascii="Times New Roman"/>
                <w:b w:val="false"/>
                <w:i w:val="false"/>
                <w:color w:val="000000"/>
                <w:sz w:val="20"/>
              </w:rPr>
              <w:t>
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37,2</w:t>
            </w:r>
          </w:p>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Масьяновка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05-085-142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138,5</w:t>
            </w:r>
          </w:p>
          <w:p>
            <w:pPr>
              <w:spacing w:after="20"/>
              <w:ind w:left="20"/>
              <w:jc w:val="both"/>
            </w:pPr>
            <w:r>
              <w:rPr>
                <w:rFonts w:ascii="Times New Roman"/>
                <w:b w:val="false"/>
                <w:i w:val="false"/>
                <w:color w:val="000000"/>
                <w:sz w:val="20"/>
              </w:rPr>
              <w:t>
201,9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36,8</w:t>
            </w:r>
          </w:p>
          <w:p>
            <w:pPr>
              <w:spacing w:after="20"/>
              <w:ind w:left="20"/>
              <w:jc w:val="both"/>
            </w:pPr>
            <w:r>
              <w:rPr>
                <w:rFonts w:ascii="Times New Roman"/>
                <w:b w:val="false"/>
                <w:i w:val="false"/>
                <w:color w:val="000000"/>
                <w:sz w:val="20"/>
              </w:rPr>
              <w:t>
38,4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Орловский ключ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61,4</w:t>
            </w:r>
          </w:p>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5,1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72,6</w:t>
            </w:r>
          </w:p>
          <w:p>
            <w:pPr>
              <w:spacing w:after="20"/>
              <w:ind w:left="20"/>
              <w:jc w:val="both"/>
            </w:pPr>
            <w:r>
              <w:rPr>
                <w:rFonts w:ascii="Times New Roman"/>
                <w:b w:val="false"/>
                <w:i w:val="false"/>
                <w:color w:val="000000"/>
                <w:sz w:val="20"/>
              </w:rPr>
              <w:t>
140,9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26,5</w:t>
            </w:r>
          </w:p>
          <w:p>
            <w:pPr>
              <w:spacing w:after="20"/>
              <w:ind w:left="20"/>
              <w:jc w:val="both"/>
            </w:pPr>
            <w:r>
              <w:rPr>
                <w:rFonts w:ascii="Times New Roman"/>
                <w:b w:val="false"/>
                <w:i w:val="false"/>
                <w:color w:val="000000"/>
                <w:sz w:val="20"/>
              </w:rPr>
              <w:t>
12,5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Самсоновка ауылынан солтүстік-шығысқа қарай</w:t>
            </w:r>
          </w:p>
          <w:p>
            <w:pPr>
              <w:spacing w:after="20"/>
              <w:ind w:left="20"/>
              <w:jc w:val="both"/>
            </w:pPr>
            <w:r>
              <w:rPr>
                <w:rFonts w:ascii="Times New Roman"/>
                <w:b w:val="false"/>
                <w:i w:val="false"/>
                <w:color w:val="000000"/>
                <w:sz w:val="20"/>
              </w:rPr>
              <w:t>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472,3395</w:t>
            </w:r>
          </w:p>
          <w:p>
            <w:pPr>
              <w:spacing w:after="20"/>
              <w:ind w:left="20"/>
              <w:jc w:val="both"/>
            </w:pPr>
            <w:r>
              <w:rPr>
                <w:rFonts w:ascii="Times New Roman"/>
                <w:b w:val="false"/>
                <w:i w:val="false"/>
                <w:color w:val="000000"/>
                <w:sz w:val="20"/>
              </w:rPr>
              <w:t>
154,7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430-500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55-75</w:t>
            </w:r>
          </w:p>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132,9</w:t>
            </w:r>
          </w:p>
          <w:p>
            <w:pPr>
              <w:spacing w:after="20"/>
              <w:ind w:left="20"/>
              <w:jc w:val="both"/>
            </w:pPr>
            <w:r>
              <w:rPr>
                <w:rFonts w:ascii="Times New Roman"/>
                <w:b w:val="false"/>
                <w:i w:val="false"/>
                <w:color w:val="000000"/>
                <w:sz w:val="20"/>
              </w:rPr>
              <w:t>
158,7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85,95</w:t>
            </w:r>
          </w:p>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14,9</w:t>
            </w:r>
          </w:p>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44,5</w:t>
            </w:r>
          </w:p>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w:t>
            </w:r>
          </w:p>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12,7</w:t>
            </w:r>
          </w:p>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75,92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35,4</w:t>
            </w:r>
          </w:p>
          <w:p>
            <w:pPr>
              <w:spacing w:after="20"/>
              <w:ind w:left="20"/>
              <w:jc w:val="both"/>
            </w:pPr>
            <w:r>
              <w:rPr>
                <w:rFonts w:ascii="Times New Roman"/>
                <w:b w:val="false"/>
                <w:i w:val="false"/>
                <w:color w:val="000000"/>
                <w:sz w:val="20"/>
              </w:rPr>
              <w:t>
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274-400</w:t>
            </w:r>
          </w:p>
          <w:p>
            <w:pPr>
              <w:spacing w:after="20"/>
              <w:ind w:left="20"/>
              <w:jc w:val="both"/>
            </w:pPr>
            <w:r>
              <w:rPr>
                <w:rFonts w:ascii="Times New Roman"/>
                <w:b w:val="false"/>
                <w:i w:val="false"/>
                <w:color w:val="000000"/>
                <w:sz w:val="20"/>
              </w:rPr>
              <w:t>
268-360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Тоскура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64,5</w:t>
            </w:r>
          </w:p>
          <w:p>
            <w:pPr>
              <w:spacing w:after="20"/>
              <w:ind w:left="20"/>
              <w:jc w:val="both"/>
            </w:pPr>
            <w:r>
              <w:rPr>
                <w:rFonts w:ascii="Times New Roman"/>
                <w:b w:val="false"/>
                <w:i w:val="false"/>
                <w:color w:val="000000"/>
                <w:sz w:val="20"/>
              </w:rPr>
              <w:t>
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9,7</w:t>
            </w:r>
          </w:p>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208-330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34,1</w:t>
            </w:r>
          </w:p>
          <w:p>
            <w:pPr>
              <w:spacing w:after="20"/>
              <w:ind w:left="20"/>
              <w:jc w:val="both"/>
            </w:pPr>
            <w:r>
              <w:rPr>
                <w:rFonts w:ascii="Times New Roman"/>
                <w:b w:val="false"/>
                <w:i w:val="false"/>
                <w:color w:val="000000"/>
                <w:sz w:val="20"/>
              </w:rPr>
              <w:t>
37,9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"Южное"</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Самсоновка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280-380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05-068-139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500-743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Ново-Троицкое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Ново-Явленка ауылының ауданында</w:t>
            </w:r>
          </w:p>
          <w:p>
            <w:pPr>
              <w:spacing w:after="20"/>
              <w:ind w:left="20"/>
              <w:jc w:val="both"/>
            </w:pPr>
            <w:r>
              <w:rPr>
                <w:rFonts w:ascii="Times New Roman"/>
                <w:b w:val="false"/>
                <w:i w:val="false"/>
                <w:color w:val="000000"/>
                <w:sz w:val="20"/>
              </w:rPr>
              <w:t>
05-085-142-017 кадастрлық нөмірлі жер учаскесінің тұсында орналасқан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"Южное"</w:t>
            </w:r>
          </w:p>
          <w:p>
            <w:pPr>
              <w:spacing w:after="20"/>
              <w:ind w:left="20"/>
              <w:jc w:val="both"/>
            </w:pPr>
            <w:r>
              <w:rPr>
                <w:rFonts w:ascii="Times New Roman"/>
                <w:b w:val="false"/>
                <w:i w:val="false"/>
                <w:color w:val="000000"/>
                <w:sz w:val="20"/>
              </w:rPr>
              <w:t>
бау-бақша серіктестігі</w:t>
            </w:r>
          </w:p>
          <w:p>
            <w:pPr>
              <w:spacing w:after="20"/>
              <w:ind w:left="20"/>
              <w:jc w:val="both"/>
            </w:pPr>
            <w:r>
              <w:rPr>
                <w:rFonts w:ascii="Times New Roman"/>
                <w:b w:val="false"/>
                <w:i w:val="false"/>
                <w:color w:val="000000"/>
                <w:sz w:val="20"/>
              </w:rPr>
              <w:t>
№ 84 учаске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"Южное"</w:t>
            </w:r>
          </w:p>
          <w:p>
            <w:pPr>
              <w:spacing w:after="20"/>
              <w:ind w:left="20"/>
              <w:jc w:val="both"/>
            </w:pPr>
            <w:r>
              <w:rPr>
                <w:rFonts w:ascii="Times New Roman"/>
                <w:b w:val="false"/>
                <w:i w:val="false"/>
                <w:color w:val="000000"/>
                <w:sz w:val="20"/>
              </w:rPr>
              <w:t>
бау-бақша серіктестігі</w:t>
            </w:r>
          </w:p>
          <w:p>
            <w:pPr>
              <w:spacing w:after="20"/>
              <w:ind w:left="20"/>
              <w:jc w:val="both"/>
            </w:pPr>
            <w:r>
              <w:rPr>
                <w:rFonts w:ascii="Times New Roman"/>
                <w:b w:val="false"/>
                <w:i w:val="false"/>
                <w:color w:val="000000"/>
                <w:sz w:val="20"/>
              </w:rPr>
              <w:t>
№ 239 учаске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0,621775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Павлов көшесі, № 33/1 учаскеге жақын маңдағы,</w:t>
            </w:r>
          </w:p>
          <w:p>
            <w:pPr>
              <w:spacing w:after="20"/>
              <w:ind w:left="20"/>
              <w:jc w:val="both"/>
            </w:pPr>
            <w:r>
              <w:rPr>
                <w:rFonts w:ascii="Times New Roman"/>
                <w:b w:val="false"/>
                <w:i w:val="false"/>
                <w:color w:val="000000"/>
                <w:sz w:val="20"/>
              </w:rPr>
              <w:t>
23-ші тұрғын үй ауданында орналасқан жер учаскесінің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05-085-142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82,4</w:t>
            </w:r>
          </w:p>
          <w:p>
            <w:pPr>
              <w:spacing w:after="20"/>
              <w:ind w:left="20"/>
              <w:jc w:val="both"/>
            </w:pPr>
            <w:r>
              <w:rPr>
                <w:rFonts w:ascii="Times New Roman"/>
                <w:b w:val="false"/>
                <w:i w:val="false"/>
                <w:color w:val="000000"/>
                <w:sz w:val="20"/>
              </w:rPr>
              <w:t>
67,4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67-500*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88,2</w:t>
            </w:r>
          </w:p>
          <w:p>
            <w:pPr>
              <w:spacing w:after="20"/>
              <w:ind w:left="20"/>
              <w:jc w:val="both"/>
            </w:pPr>
            <w:r>
              <w:rPr>
                <w:rFonts w:ascii="Times New Roman"/>
                <w:b w:val="false"/>
                <w:i w:val="false"/>
                <w:color w:val="000000"/>
                <w:sz w:val="20"/>
              </w:rPr>
              <w:t>
107,4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16,7</w:t>
            </w:r>
          </w:p>
          <w:p>
            <w:pPr>
              <w:spacing w:after="20"/>
              <w:ind w:left="20"/>
              <w:jc w:val="both"/>
            </w:pPr>
            <w:r>
              <w:rPr>
                <w:rFonts w:ascii="Times New Roman"/>
                <w:b w:val="false"/>
                <w:i w:val="false"/>
                <w:color w:val="000000"/>
                <w:sz w:val="20"/>
              </w:rPr>
              <w:t>
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35-500</w:t>
            </w:r>
          </w:p>
          <w:p>
            <w:pPr>
              <w:spacing w:after="20"/>
              <w:ind w:left="20"/>
              <w:jc w:val="both"/>
            </w:pPr>
            <w:r>
              <w:rPr>
                <w:rFonts w:ascii="Times New Roman"/>
                <w:b w:val="false"/>
                <w:i w:val="false"/>
                <w:color w:val="000000"/>
                <w:sz w:val="20"/>
              </w:rPr>
              <w:t>
295-500*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35-55-100**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05-085-048-186 жер учаскесі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"Восточник-Степной"</w:t>
            </w:r>
          </w:p>
          <w:p>
            <w:pPr>
              <w:spacing w:after="20"/>
              <w:ind w:left="20"/>
              <w:jc w:val="both"/>
            </w:pPr>
            <w:r>
              <w:rPr>
                <w:rFonts w:ascii="Times New Roman"/>
                <w:b w:val="false"/>
                <w:i w:val="false"/>
                <w:color w:val="000000"/>
                <w:sz w:val="20"/>
              </w:rPr>
              <w:t>
бау-бақша серіктестігі</w:t>
            </w:r>
          </w:p>
          <w:p>
            <w:pPr>
              <w:spacing w:after="20"/>
              <w:ind w:left="20"/>
              <w:jc w:val="both"/>
            </w:pPr>
            <w:r>
              <w:rPr>
                <w:rFonts w:ascii="Times New Roman"/>
                <w:b w:val="false"/>
                <w:i w:val="false"/>
                <w:color w:val="000000"/>
                <w:sz w:val="20"/>
              </w:rPr>
              <w:t>
№ 484 жер учаскесі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Чесноковка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Поперечное ауылынан оңтүстікке қарай</w:t>
            </w:r>
          </w:p>
          <w:p>
            <w:pPr>
              <w:spacing w:after="20"/>
              <w:ind w:left="20"/>
              <w:jc w:val="both"/>
            </w:pPr>
            <w:r>
              <w:rPr>
                <w:rFonts w:ascii="Times New Roman"/>
                <w:b w:val="false"/>
                <w:i w:val="false"/>
                <w:color w:val="000000"/>
                <w:sz w:val="20"/>
              </w:rPr>
              <w:t>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42,2</w:t>
            </w:r>
          </w:p>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320-500</w:t>
            </w:r>
          </w:p>
          <w:p>
            <w:pPr>
              <w:spacing w:after="20"/>
              <w:ind w:left="20"/>
              <w:jc w:val="both"/>
            </w:pPr>
            <w:r>
              <w:rPr>
                <w:rFonts w:ascii="Times New Roman"/>
                <w:b w:val="false"/>
                <w:i w:val="false"/>
                <w:color w:val="000000"/>
                <w:sz w:val="20"/>
              </w:rPr>
              <w:t>
50-215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Поперечная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Поперечное ауылынан оңтүстік-шығысқа қарай</w:t>
            </w:r>
          </w:p>
          <w:p>
            <w:pPr>
              <w:spacing w:after="20"/>
              <w:ind w:left="20"/>
              <w:jc w:val="both"/>
            </w:pPr>
            <w:r>
              <w:rPr>
                <w:rFonts w:ascii="Times New Roman"/>
                <w:b w:val="false"/>
                <w:i w:val="false"/>
                <w:color w:val="000000"/>
                <w:sz w:val="20"/>
              </w:rPr>
              <w:t>
2,9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Чесноковка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130-500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Үбі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Серый Луг шатқалы ауданы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209-413</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Большая Разливанка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Тихая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Лениногорск орман шаруашылығы, Лесхозная көшесі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167-323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Луговатая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05-083-040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528,4</w:t>
            </w:r>
          </w:p>
          <w:p>
            <w:pPr>
              <w:spacing w:after="20"/>
              <w:ind w:left="20"/>
              <w:jc w:val="both"/>
            </w:pPr>
            <w:r>
              <w:rPr>
                <w:rFonts w:ascii="Times New Roman"/>
                <w:b w:val="false"/>
                <w:i w:val="false"/>
                <w:color w:val="000000"/>
                <w:sz w:val="20"/>
              </w:rPr>
              <w:t>
437,4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23,8</w:t>
            </w:r>
          </w:p>
          <w:p>
            <w:pPr>
              <w:spacing w:after="20"/>
              <w:ind w:left="20"/>
              <w:jc w:val="both"/>
            </w:pPr>
            <w:r>
              <w:rPr>
                <w:rFonts w:ascii="Times New Roman"/>
                <w:b w:val="false"/>
                <w:i w:val="false"/>
                <w:color w:val="000000"/>
                <w:sz w:val="20"/>
              </w:rPr>
              <w:t>
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150-500</w:t>
            </w:r>
          </w:p>
          <w:p>
            <w:pPr>
              <w:spacing w:after="20"/>
              <w:ind w:left="20"/>
              <w:jc w:val="both"/>
            </w:pPr>
            <w:r>
              <w:rPr>
                <w:rFonts w:ascii="Times New Roman"/>
                <w:b w:val="false"/>
                <w:i w:val="false"/>
                <w:color w:val="000000"/>
                <w:sz w:val="20"/>
              </w:rPr>
              <w:t>
150-500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Луговатая өзенінің сол жағасындағы салалары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26,3</w:t>
            </w:r>
          </w:p>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Луговатая өзенінің оң жағасындағы салалары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Позднопаловка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Козлуха тауынан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2,8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500-761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Шубин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Ливино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5,5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16,6513</w:t>
            </w:r>
          </w:p>
          <w:p>
            <w:pPr>
              <w:spacing w:after="20"/>
              <w:ind w:left="20"/>
              <w:jc w:val="both"/>
            </w:pPr>
            <w:r>
              <w:rPr>
                <w:rFonts w:ascii="Times New Roman"/>
                <w:b w:val="false"/>
                <w:i w:val="false"/>
                <w:color w:val="000000"/>
                <w:sz w:val="20"/>
              </w:rPr>
              <w:t>
0,0487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2,3113</w:t>
            </w:r>
          </w:p>
          <w:p>
            <w:pPr>
              <w:spacing w:after="20"/>
              <w:ind w:left="20"/>
              <w:jc w:val="both"/>
            </w:pPr>
            <w:r>
              <w:rPr>
                <w:rFonts w:ascii="Times New Roman"/>
                <w:b w:val="false"/>
                <w:i w:val="false"/>
                <w:color w:val="000000"/>
                <w:sz w:val="20"/>
              </w:rPr>
              <w:t>
0,0487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153,7-483</w:t>
            </w:r>
          </w:p>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Ванявка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Ливино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9,8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Чесноковка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Листвяжная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05-083-051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Листвяжная бұлағының саласы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Үбі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05-083-053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220-500</w:t>
            </w:r>
          </w:p>
          <w:p>
            <w:pPr>
              <w:spacing w:after="20"/>
              <w:ind w:left="20"/>
              <w:jc w:val="both"/>
            </w:pPr>
            <w:r>
              <w:rPr>
                <w:rFonts w:ascii="Times New Roman"/>
                <w:b w:val="false"/>
                <w:i w:val="false"/>
                <w:color w:val="000000"/>
                <w:sz w:val="20"/>
              </w:rPr>
              <w:t>
200-310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қаласынан батысқа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45-209</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45-204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Филипповка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36,6094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4,5949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Сергеевский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2,1969</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Теремок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62,1923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315,9844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89,9568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Ключ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81,7493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2231,4101</w:t>
            </w:r>
          </w:p>
          <w:p>
            <w:pPr>
              <w:spacing w:after="20"/>
              <w:ind w:left="20"/>
              <w:jc w:val="both"/>
            </w:pPr>
            <w:r>
              <w:rPr>
                <w:rFonts w:ascii="Times New Roman"/>
                <w:b w:val="false"/>
                <w:i w:val="false"/>
                <w:color w:val="000000"/>
                <w:sz w:val="20"/>
              </w:rPr>
              <w:t>
1849,2595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296,2733</w:t>
            </w:r>
          </w:p>
          <w:p>
            <w:pPr>
              <w:spacing w:after="20"/>
              <w:ind w:left="20"/>
              <w:jc w:val="both"/>
            </w:pPr>
            <w:r>
              <w:rPr>
                <w:rFonts w:ascii="Times New Roman"/>
                <w:b w:val="false"/>
                <w:i w:val="false"/>
                <w:color w:val="000000"/>
                <w:sz w:val="20"/>
              </w:rPr>
              <w:t>
199,7244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Ловчий каналы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"Казцинк" жауапкершілігі шектеулі серіктестігі объектілері орналасқан учаскелерде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141,3</w:t>
            </w:r>
          </w:p>
          <w:p>
            <w:pPr>
              <w:spacing w:after="20"/>
              <w:ind w:left="20"/>
              <w:jc w:val="both"/>
            </w:pPr>
            <w:r>
              <w:rPr>
                <w:rFonts w:ascii="Times New Roman"/>
                <w:b w:val="false"/>
                <w:i w:val="false"/>
                <w:color w:val="000000"/>
                <w:sz w:val="20"/>
              </w:rPr>
              <w:t>
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23,8</w:t>
            </w:r>
          </w:p>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58-500</w:t>
            </w:r>
          </w:p>
          <w:p>
            <w:pPr>
              <w:spacing w:after="20"/>
              <w:ind w:left="20"/>
              <w:jc w:val="both"/>
            </w:pPr>
            <w:r>
              <w:rPr>
                <w:rFonts w:ascii="Times New Roman"/>
                <w:b w:val="false"/>
                <w:i w:val="false"/>
                <w:color w:val="000000"/>
                <w:sz w:val="20"/>
              </w:rPr>
              <w:t>
10-491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10-100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31,9</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450-460</w:t>
            </w:r>
          </w:p>
          <w:p>
            <w:pPr>
              <w:spacing w:after="20"/>
              <w:ind w:left="20"/>
              <w:jc w:val="both"/>
            </w:pPr>
            <w:r>
              <w:rPr>
                <w:rFonts w:ascii="Times New Roman"/>
                <w:b w:val="false"/>
                <w:i w:val="false"/>
                <w:color w:val="000000"/>
                <w:sz w:val="20"/>
              </w:rPr>
              <w:t>
450-460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491-564</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31,8</w:t>
            </w:r>
          </w:p>
          <w:p>
            <w:pPr>
              <w:spacing w:after="20"/>
              <w:ind w:left="20"/>
              <w:jc w:val="both"/>
            </w:pPr>
            <w:r>
              <w:rPr>
                <w:rFonts w:ascii="Times New Roman"/>
                <w:b w:val="false"/>
                <w:i w:val="false"/>
                <w:color w:val="000000"/>
                <w:sz w:val="20"/>
              </w:rPr>
              <w:t>
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282-500</w:t>
            </w:r>
          </w:p>
          <w:p>
            <w:pPr>
              <w:spacing w:after="20"/>
              <w:ind w:left="20"/>
              <w:jc w:val="both"/>
            </w:pPr>
            <w:r>
              <w:rPr>
                <w:rFonts w:ascii="Times New Roman"/>
                <w:b w:val="false"/>
                <w:i w:val="false"/>
                <w:color w:val="000000"/>
                <w:sz w:val="20"/>
              </w:rPr>
              <w:t>
282-500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25,9</w:t>
            </w:r>
          </w:p>
          <w:p>
            <w:pPr>
              <w:spacing w:after="20"/>
              <w:ind w:left="20"/>
              <w:jc w:val="both"/>
            </w:pPr>
            <w:r>
              <w:rPr>
                <w:rFonts w:ascii="Times New Roman"/>
                <w:b w:val="false"/>
                <w:i w:val="false"/>
                <w:color w:val="000000"/>
                <w:sz w:val="20"/>
              </w:rPr>
              <w:t>
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169-500</w:t>
            </w:r>
          </w:p>
          <w:p>
            <w:pPr>
              <w:spacing w:after="20"/>
              <w:ind w:left="20"/>
              <w:jc w:val="both"/>
            </w:pPr>
            <w:r>
              <w:rPr>
                <w:rFonts w:ascii="Times New Roman"/>
                <w:b w:val="false"/>
                <w:i w:val="false"/>
                <w:color w:val="000000"/>
                <w:sz w:val="20"/>
              </w:rPr>
              <w:t>
169-500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Быструшинск</w:t>
            </w:r>
          </w:p>
          <w:p>
            <w:pPr>
              <w:spacing w:after="20"/>
              <w:ind w:left="20"/>
              <w:jc w:val="both"/>
            </w:pPr>
            <w:r>
              <w:rPr>
                <w:rFonts w:ascii="Times New Roman"/>
                <w:b w:val="false"/>
                <w:i w:val="false"/>
                <w:color w:val="000000"/>
                <w:sz w:val="20"/>
              </w:rPr>
              <w:t>
су қоймасы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68,4</w:t>
            </w:r>
          </w:p>
          <w:p>
            <w:pPr>
              <w:spacing w:after="20"/>
              <w:ind w:left="20"/>
              <w:jc w:val="both"/>
            </w:pPr>
            <w:r>
              <w:rPr>
                <w:rFonts w:ascii="Times New Roman"/>
                <w:b w:val="false"/>
                <w:i w:val="false"/>
                <w:color w:val="000000"/>
                <w:sz w:val="20"/>
              </w:rPr>
              <w:t>
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114-500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94</w:t>
            </w:r>
          </w:p>
          <w:p>
            <w:pPr>
              <w:spacing w:after="20"/>
              <w:ind w:left="20"/>
              <w:jc w:val="both"/>
            </w:pPr>
            <w:r>
              <w:rPr>
                <w:rFonts w:ascii="Times New Roman"/>
                <w:b w:val="false"/>
                <w:i w:val="false"/>
                <w:color w:val="000000"/>
                <w:sz w:val="20"/>
              </w:rPr>
              <w:t>
69,3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Гремучий Ключ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"Казцинк" жауапкершілігі шектеулі серіктестігі объектілері орналасқан учаскелерде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39,9</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57-85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Мягонькая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Поперечное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қаласынан батысқа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Чишин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155-160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112-159</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Бутаков ауылынан солтүстік-шығысқа қарай 5,7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365-500</w:t>
            </w:r>
          </w:p>
          <w:p>
            <w:pPr>
              <w:spacing w:after="20"/>
              <w:ind w:left="20"/>
              <w:jc w:val="both"/>
            </w:pPr>
            <w:r>
              <w:rPr>
                <w:rFonts w:ascii="Times New Roman"/>
                <w:b w:val="false"/>
                <w:i w:val="false"/>
                <w:color w:val="000000"/>
                <w:sz w:val="20"/>
              </w:rPr>
              <w:t>
450-500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Синюшка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Белогородцев Ключ</w:t>
            </w:r>
          </w:p>
          <w:p>
            <w:pPr>
              <w:spacing w:after="20"/>
              <w:ind w:left="20"/>
              <w:jc w:val="both"/>
            </w:pPr>
            <w:r>
              <w:rPr>
                <w:rFonts w:ascii="Times New Roman"/>
                <w:b w:val="false"/>
                <w:i w:val="false"/>
                <w:color w:val="000000"/>
                <w:sz w:val="20"/>
              </w:rPr>
              <w:t>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Бахорька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Белкин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Коноваловка ауылынан солтүстік-шығысқа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Чащевитка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Коноваловка ауылынан солтүстік-шығысқа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51,4</w:t>
            </w:r>
          </w:p>
          <w:p>
            <w:pPr>
              <w:spacing w:after="20"/>
              <w:ind w:left="20"/>
              <w:jc w:val="both"/>
            </w:pPr>
            <w:r>
              <w:rPr>
                <w:rFonts w:ascii="Times New Roman"/>
                <w:b w:val="false"/>
                <w:i w:val="false"/>
                <w:color w:val="000000"/>
                <w:sz w:val="20"/>
              </w:rPr>
              <w:t>
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14,7</w:t>
            </w:r>
          </w:p>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215-500</w:t>
            </w:r>
          </w:p>
          <w:p>
            <w:pPr>
              <w:spacing w:after="20"/>
              <w:ind w:left="20"/>
              <w:jc w:val="both"/>
            </w:pPr>
            <w:r>
              <w:rPr>
                <w:rFonts w:ascii="Times New Roman"/>
                <w:b w:val="false"/>
                <w:i w:val="false"/>
                <w:color w:val="000000"/>
                <w:sz w:val="20"/>
              </w:rPr>
              <w:t>
130-500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w:t>
            </w:r>
          </w:p>
          <w:p>
            <w:pPr>
              <w:spacing w:after="20"/>
              <w:ind w:left="20"/>
              <w:jc w:val="both"/>
            </w:pPr>
            <w:r>
              <w:rPr>
                <w:rFonts w:ascii="Times New Roman"/>
                <w:b w:val="false"/>
                <w:i w:val="false"/>
                <w:color w:val="000000"/>
                <w:sz w:val="20"/>
              </w:rPr>
              <w:t>
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125-310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Колотушка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05-068-088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0,3834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"ЛК ГЭС" жауапкершілігі шектеулі серіктестігінің объектілері орналасқан учаскелерде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34,3</w:t>
            </w:r>
          </w:p>
          <w:p>
            <w:pPr>
              <w:spacing w:after="20"/>
              <w:ind w:left="20"/>
              <w:jc w:val="both"/>
            </w:pPr>
            <w:r>
              <w:rPr>
                <w:rFonts w:ascii="Times New Roman"/>
                <w:b w:val="false"/>
                <w:i w:val="false"/>
                <w:color w:val="000000"/>
                <w:sz w:val="20"/>
              </w:rPr>
              <w:t>
36,6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500-670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100-125</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Громатуха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202-408</w:t>
            </w:r>
          </w:p>
          <w:p>
            <w:pPr>
              <w:spacing w:after="20"/>
              <w:ind w:left="20"/>
              <w:jc w:val="both"/>
            </w:pPr>
            <w:r>
              <w:rPr>
                <w:rFonts w:ascii="Times New Roman"/>
                <w:b w:val="false"/>
                <w:i w:val="false"/>
                <w:color w:val="000000"/>
                <w:sz w:val="20"/>
              </w:rPr>
              <w:t>
81-86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Ситкин Ключ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Зимовье ауылынан солтүстік шығысқа қарай 5,4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Чащевитка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Коноваловка ауылынан оңтүстік-шығысқа қарай 1,5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Ключ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Чишин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қаласынан солтүстік-батысқа қарай 2 километр жерде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"Казцинк" жауапкершілігі шектеулі серіктестігі объектілері орналасқан учаскелерде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Позднопаловка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23,4</w:t>
            </w:r>
          </w:p>
          <w:p>
            <w:pPr>
              <w:spacing w:after="20"/>
              <w:ind w:left="20"/>
              <w:jc w:val="both"/>
            </w:pPr>
            <w:r>
              <w:rPr>
                <w:rFonts w:ascii="Times New Roman"/>
                <w:b w:val="false"/>
                <w:i w:val="false"/>
                <w:color w:val="000000"/>
                <w:sz w:val="20"/>
              </w:rPr>
              <w:t>
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310-360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Громатуха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12,3</w:t>
            </w:r>
          </w:p>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210-500</w:t>
            </w:r>
          </w:p>
          <w:p>
            <w:pPr>
              <w:spacing w:after="20"/>
              <w:ind w:left="20"/>
              <w:jc w:val="both"/>
            </w:pPr>
            <w:r>
              <w:rPr>
                <w:rFonts w:ascii="Times New Roman"/>
                <w:b w:val="false"/>
                <w:i w:val="false"/>
                <w:color w:val="000000"/>
                <w:sz w:val="20"/>
              </w:rPr>
              <w:t>
270-500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37,5</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300-500</w:t>
            </w:r>
          </w:p>
          <w:p>
            <w:pPr>
              <w:spacing w:after="20"/>
              <w:ind w:left="20"/>
              <w:jc w:val="both"/>
            </w:pPr>
            <w:r>
              <w:rPr>
                <w:rFonts w:ascii="Times New Roman"/>
                <w:b w:val="false"/>
                <w:i w:val="false"/>
                <w:color w:val="000000"/>
                <w:sz w:val="20"/>
              </w:rPr>
              <w:t>
160-280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190-230</w:t>
            </w:r>
          </w:p>
          <w:p>
            <w:pPr>
              <w:spacing w:after="20"/>
              <w:ind w:left="20"/>
              <w:jc w:val="both"/>
            </w:pPr>
            <w:r>
              <w:rPr>
                <w:rFonts w:ascii="Times New Roman"/>
                <w:b w:val="false"/>
                <w:i w:val="false"/>
                <w:color w:val="000000"/>
                <w:sz w:val="20"/>
              </w:rPr>
              <w:t>
370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бұрушы канал</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13,7</w:t>
            </w:r>
          </w:p>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120-350</w:t>
            </w:r>
          </w:p>
          <w:p>
            <w:pPr>
              <w:spacing w:after="20"/>
              <w:ind w:left="20"/>
              <w:jc w:val="both"/>
            </w:pPr>
            <w:r>
              <w:rPr>
                <w:rFonts w:ascii="Times New Roman"/>
                <w:b w:val="false"/>
                <w:i w:val="false"/>
                <w:color w:val="000000"/>
                <w:sz w:val="20"/>
              </w:rPr>
              <w:t>
90-150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Филипповка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24,4</w:t>
            </w:r>
          </w:p>
          <w:p>
            <w:pPr>
              <w:spacing w:after="20"/>
              <w:ind w:left="20"/>
              <w:jc w:val="both"/>
            </w:pPr>
            <w:r>
              <w:rPr>
                <w:rFonts w:ascii="Times New Roman"/>
                <w:b w:val="false"/>
                <w:i w:val="false"/>
                <w:color w:val="000000"/>
                <w:sz w:val="20"/>
              </w:rPr>
              <w:t>
84,4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570</w:t>
            </w:r>
          </w:p>
          <w:p>
            <w:pPr>
              <w:spacing w:after="20"/>
              <w:ind w:left="20"/>
              <w:jc w:val="both"/>
            </w:pPr>
            <w:r>
              <w:rPr>
                <w:rFonts w:ascii="Times New Roman"/>
                <w:b w:val="false"/>
                <w:i w:val="false"/>
                <w:color w:val="000000"/>
                <w:sz w:val="20"/>
              </w:rPr>
              <w:t>
540-750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50-200</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0,14</w:t>
            </w:r>
          </w:p>
          <w:p>
            <w:pPr>
              <w:spacing w:after="20"/>
              <w:ind w:left="20"/>
              <w:jc w:val="both"/>
            </w:pPr>
            <w:r>
              <w:rPr>
                <w:rFonts w:ascii="Times New Roman"/>
                <w:b w:val="false"/>
                <w:i w:val="false"/>
                <w:color w:val="000000"/>
                <w:sz w:val="20"/>
              </w:rPr>
              <w:t>
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Таловка өзенінің бұрушы арнасы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0,58</w:t>
            </w:r>
          </w:p>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Тишин су қоймасы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"Компания "ЛК ГЭС" жауапкершілігі шектеулі серіктестігінің объектілері орналасқан учаскелерде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81,284,7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29,2</w:t>
            </w:r>
          </w:p>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Аплетин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Чашин бұлағының саласы –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Луговатая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26,4</w:t>
            </w:r>
          </w:p>
          <w:p>
            <w:pPr>
              <w:spacing w:after="20"/>
              <w:ind w:left="20"/>
              <w:jc w:val="both"/>
            </w:pPr>
            <w:r>
              <w:rPr>
                <w:rFonts w:ascii="Times New Roman"/>
                <w:b w:val="false"/>
                <w:i w:val="false"/>
                <w:color w:val="000000"/>
                <w:sz w:val="20"/>
              </w:rPr>
              <w:t>
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8,9</w:t>
            </w:r>
          </w:p>
          <w:p>
            <w:pPr>
              <w:spacing w:after="20"/>
              <w:ind w:left="20"/>
              <w:jc w:val="both"/>
            </w:pPr>
            <w:r>
              <w:rPr>
                <w:rFonts w:ascii="Times New Roman"/>
                <w:b w:val="false"/>
                <w:i w:val="false"/>
                <w:color w:val="000000"/>
                <w:sz w:val="20"/>
              </w:rPr>
              <w:t>
8,45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w:t>
            </w:r>
          </w:p>
          <w:p>
            <w:pPr>
              <w:spacing w:after="20"/>
              <w:ind w:left="20"/>
              <w:jc w:val="both"/>
            </w:pPr>
            <w:r>
              <w:rPr>
                <w:rFonts w:ascii="Times New Roman"/>
                <w:b w:val="false"/>
                <w:i w:val="false"/>
                <w:color w:val="000000"/>
                <w:sz w:val="20"/>
              </w:rPr>
              <w:t>
29,1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Таловочка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w:t>
            </w:r>
          </w:p>
          <w:p>
            <w:pPr>
              <w:spacing w:after="20"/>
              <w:ind w:left="20"/>
              <w:jc w:val="both"/>
            </w:pPr>
            <w:r>
              <w:rPr>
                <w:rFonts w:ascii="Times New Roman"/>
                <w:b w:val="false"/>
                <w:i w:val="false"/>
                <w:color w:val="000000"/>
                <w:sz w:val="20"/>
              </w:rPr>
              <w:t>
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80-200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64,6</w:t>
            </w:r>
          </w:p>
          <w:p>
            <w:pPr>
              <w:spacing w:after="20"/>
              <w:ind w:left="20"/>
              <w:jc w:val="both"/>
            </w:pPr>
            <w:r>
              <w:rPr>
                <w:rFonts w:ascii="Times New Roman"/>
                <w:b w:val="false"/>
                <w:i w:val="false"/>
                <w:color w:val="000000"/>
                <w:sz w:val="20"/>
              </w:rPr>
              <w:t>
16,82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20,6</w:t>
            </w:r>
          </w:p>
          <w:p>
            <w:pPr>
              <w:spacing w:after="20"/>
              <w:ind w:left="20"/>
              <w:jc w:val="both"/>
            </w:pPr>
            <w:r>
              <w:rPr>
                <w:rFonts w:ascii="Times New Roman"/>
                <w:b w:val="false"/>
                <w:i w:val="false"/>
                <w:color w:val="000000"/>
                <w:sz w:val="20"/>
              </w:rPr>
              <w:t>
9,12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300-400</w:t>
            </w:r>
          </w:p>
          <w:p>
            <w:pPr>
              <w:spacing w:after="20"/>
              <w:ind w:left="20"/>
              <w:jc w:val="both"/>
            </w:pPr>
            <w:r>
              <w:rPr>
                <w:rFonts w:ascii="Times New Roman"/>
                <w:b w:val="false"/>
                <w:i w:val="false"/>
                <w:color w:val="000000"/>
                <w:sz w:val="20"/>
              </w:rPr>
              <w:t>
80-200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18,1</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265-340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Позднопаловка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29,3</w:t>
            </w:r>
          </w:p>
          <w:p>
            <w:pPr>
              <w:spacing w:after="20"/>
              <w:ind w:left="20"/>
              <w:jc w:val="both"/>
            </w:pPr>
            <w:r>
              <w:rPr>
                <w:rFonts w:ascii="Times New Roman"/>
                <w:b w:val="false"/>
                <w:i w:val="false"/>
                <w:color w:val="000000"/>
                <w:sz w:val="20"/>
              </w:rPr>
              <w:t>
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522-747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136-284</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159-377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бұрушы канал</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Бутачиха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05-083-034 және 05-083-040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0,55</w:t>
            </w:r>
          </w:p>
          <w:p>
            <w:pPr>
              <w:spacing w:after="20"/>
              <w:ind w:left="20"/>
              <w:jc w:val="both"/>
            </w:pPr>
            <w:r>
              <w:rPr>
                <w:rFonts w:ascii="Times New Roman"/>
                <w:b w:val="false"/>
                <w:i w:val="false"/>
                <w:color w:val="000000"/>
                <w:sz w:val="20"/>
              </w:rPr>
              <w:t>
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Чащевитка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05-083-051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517-538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05-083-051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Громотуха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05-083-052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Шугосбросной арнасы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Чащевитка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"Медик-4" бағбандық қоғамдастығы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05-083-051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Чащевитка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"Медик-1" бағбандық қоғамдастығы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35-73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Верхняя Хайрузовка кентінен</w:t>
            </w:r>
          </w:p>
          <w:p>
            <w:pPr>
              <w:spacing w:after="20"/>
              <w:ind w:left="20"/>
              <w:jc w:val="both"/>
            </w:pPr>
            <w:r>
              <w:rPr>
                <w:rFonts w:ascii="Times New Roman"/>
                <w:b w:val="false"/>
                <w:i w:val="false"/>
                <w:color w:val="000000"/>
                <w:sz w:val="20"/>
              </w:rPr>
              <w:t>
оңтүстік-шығысқа қарай 2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Быково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Яр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48,1</w:t>
            </w:r>
          </w:p>
          <w:p>
            <w:pPr>
              <w:spacing w:after="20"/>
              <w:ind w:left="20"/>
              <w:jc w:val="both"/>
            </w:pPr>
            <w:r>
              <w:rPr>
                <w:rFonts w:ascii="Times New Roman"/>
                <w:b w:val="false"/>
                <w:i w:val="false"/>
                <w:color w:val="000000"/>
                <w:sz w:val="20"/>
              </w:rPr>
              <w:t>
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170-350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Северное ауылынан солтүстік-шығысқа қарай</w:t>
            </w:r>
          </w:p>
          <w:p>
            <w:pPr>
              <w:spacing w:after="20"/>
              <w:ind w:left="20"/>
              <w:jc w:val="both"/>
            </w:pPr>
            <w:r>
              <w:rPr>
                <w:rFonts w:ascii="Times New Roman"/>
                <w:b w:val="false"/>
                <w:i w:val="false"/>
                <w:color w:val="000000"/>
                <w:sz w:val="20"/>
              </w:rPr>
              <w:t>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Осиновка өзенінің</w:t>
            </w:r>
          </w:p>
          <w:p>
            <w:pPr>
              <w:spacing w:after="20"/>
              <w:ind w:left="20"/>
              <w:jc w:val="both"/>
            </w:pPr>
            <w:r>
              <w:rPr>
                <w:rFonts w:ascii="Times New Roman"/>
                <w:b w:val="false"/>
                <w:i w:val="false"/>
                <w:color w:val="000000"/>
                <w:sz w:val="20"/>
              </w:rPr>
              <w:t>
оң саласы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Крутая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Бедаревка ауылынан солтүстік-шығысқа қарай</w:t>
            </w:r>
          </w:p>
          <w:p>
            <w:pPr>
              <w:spacing w:after="20"/>
              <w:ind w:left="20"/>
              <w:jc w:val="both"/>
            </w:pPr>
            <w:r>
              <w:rPr>
                <w:rFonts w:ascii="Times New Roman"/>
                <w:b w:val="false"/>
                <w:i w:val="false"/>
                <w:color w:val="000000"/>
                <w:sz w:val="20"/>
              </w:rPr>
              <w:t>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Строганка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340-760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Томиловка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41,5</w:t>
            </w:r>
          </w:p>
          <w:p>
            <w:pPr>
              <w:spacing w:after="20"/>
              <w:ind w:left="20"/>
              <w:jc w:val="both"/>
            </w:pPr>
            <w:r>
              <w:rPr>
                <w:rFonts w:ascii="Times New Roman"/>
                <w:b w:val="false"/>
                <w:i w:val="false"/>
                <w:color w:val="000000"/>
                <w:sz w:val="20"/>
              </w:rPr>
              <w:t>
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160-700</w:t>
            </w:r>
          </w:p>
          <w:p>
            <w:pPr>
              <w:spacing w:after="20"/>
              <w:ind w:left="20"/>
              <w:jc w:val="both"/>
            </w:pPr>
            <w:r>
              <w:rPr>
                <w:rFonts w:ascii="Times New Roman"/>
                <w:b w:val="false"/>
                <w:i w:val="false"/>
                <w:color w:val="000000"/>
                <w:sz w:val="20"/>
              </w:rPr>
              <w:t>
80-375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103,7</w:t>
            </w:r>
          </w:p>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500-650</w:t>
            </w:r>
          </w:p>
          <w:p>
            <w:pPr>
              <w:spacing w:after="20"/>
              <w:ind w:left="20"/>
              <w:jc w:val="both"/>
            </w:pPr>
            <w:r>
              <w:rPr>
                <w:rFonts w:ascii="Times New Roman"/>
                <w:b w:val="false"/>
                <w:i w:val="false"/>
                <w:color w:val="000000"/>
                <w:sz w:val="20"/>
              </w:rPr>
              <w:t>
270-400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Мельничная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Быково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304,5</w:t>
            </w:r>
          </w:p>
          <w:p>
            <w:pPr>
              <w:spacing w:after="20"/>
              <w:ind w:left="20"/>
              <w:jc w:val="both"/>
            </w:pPr>
            <w:r>
              <w:rPr>
                <w:rFonts w:ascii="Times New Roman"/>
                <w:b w:val="false"/>
                <w:i w:val="false"/>
                <w:color w:val="000000"/>
                <w:sz w:val="20"/>
              </w:rPr>
              <w:t>
174,1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250-750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Томилин ключ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119,3</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Огневка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05-070-059</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Козлушка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42,1</w:t>
            </w:r>
          </w:p>
          <w:p>
            <w:pPr>
              <w:spacing w:after="20"/>
              <w:ind w:left="20"/>
              <w:jc w:val="both"/>
            </w:pPr>
            <w:r>
              <w:rPr>
                <w:rFonts w:ascii="Times New Roman"/>
                <w:b w:val="false"/>
                <w:i w:val="false"/>
                <w:color w:val="000000"/>
                <w:sz w:val="20"/>
              </w:rPr>
              <w:t>
180,3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9,7</w:t>
            </w:r>
          </w:p>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Терентьев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Октябрьский кентінен солтүстік-батысқа</w:t>
            </w:r>
          </w:p>
          <w:p>
            <w:pPr>
              <w:spacing w:after="20"/>
              <w:ind w:left="20"/>
              <w:jc w:val="both"/>
            </w:pPr>
            <w:r>
              <w:rPr>
                <w:rFonts w:ascii="Times New Roman"/>
                <w:b w:val="false"/>
                <w:i w:val="false"/>
                <w:color w:val="000000"/>
                <w:sz w:val="20"/>
              </w:rPr>
              <w:t>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38,3</w:t>
            </w:r>
          </w:p>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130-470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Зубовск кен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өзенінің</w:t>
            </w:r>
          </w:p>
          <w:p>
            <w:pPr>
              <w:spacing w:after="20"/>
              <w:ind w:left="20"/>
              <w:jc w:val="both"/>
            </w:pPr>
            <w:r>
              <w:rPr>
                <w:rFonts w:ascii="Times New Roman"/>
                <w:b w:val="false"/>
                <w:i w:val="false"/>
                <w:color w:val="000000"/>
                <w:sz w:val="20"/>
              </w:rPr>
              <w:t>
№ 1 саласы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 ауылынан солтүстік-шығысқа қарай</w:t>
            </w:r>
          </w:p>
          <w:p>
            <w:pPr>
              <w:spacing w:after="20"/>
              <w:ind w:left="20"/>
              <w:jc w:val="both"/>
            </w:pPr>
            <w:r>
              <w:rPr>
                <w:rFonts w:ascii="Times New Roman"/>
                <w:b w:val="false"/>
                <w:i w:val="false"/>
                <w:color w:val="000000"/>
                <w:sz w:val="20"/>
              </w:rPr>
              <w:t>
17,6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1334-1975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өзенінің</w:t>
            </w:r>
          </w:p>
          <w:p>
            <w:pPr>
              <w:spacing w:after="20"/>
              <w:ind w:left="20"/>
              <w:jc w:val="both"/>
            </w:pPr>
            <w:r>
              <w:rPr>
                <w:rFonts w:ascii="Times New Roman"/>
                <w:b w:val="false"/>
                <w:i w:val="false"/>
                <w:color w:val="000000"/>
                <w:sz w:val="20"/>
              </w:rPr>
              <w:t>
№ 2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өзенінің</w:t>
            </w:r>
          </w:p>
          <w:p>
            <w:pPr>
              <w:spacing w:after="20"/>
              <w:ind w:left="20"/>
              <w:jc w:val="both"/>
            </w:pPr>
            <w:r>
              <w:rPr>
                <w:rFonts w:ascii="Times New Roman"/>
                <w:b w:val="false"/>
                <w:i w:val="false"/>
                <w:color w:val="000000"/>
                <w:sz w:val="20"/>
              </w:rPr>
              <w:t>
№ 3 саласы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Соловьево ауылынан шығысқа қарай 0,1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155,0557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35-178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Мяконькая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Хамир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Шумовск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500-710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Филимоновск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128,9</w:t>
            </w:r>
          </w:p>
          <w:p>
            <w:pPr>
              <w:spacing w:after="20"/>
              <w:ind w:left="20"/>
              <w:jc w:val="both"/>
            </w:pPr>
            <w:r>
              <w:rPr>
                <w:rFonts w:ascii="Times New Roman"/>
                <w:b w:val="false"/>
                <w:i w:val="false"/>
                <w:color w:val="000000"/>
                <w:sz w:val="20"/>
              </w:rPr>
              <w:t>
181,2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325-550</w:t>
            </w:r>
          </w:p>
          <w:p>
            <w:pPr>
              <w:spacing w:after="20"/>
              <w:ind w:left="20"/>
              <w:jc w:val="both"/>
            </w:pPr>
            <w:r>
              <w:rPr>
                <w:rFonts w:ascii="Times New Roman"/>
                <w:b w:val="false"/>
                <w:i w:val="false"/>
                <w:color w:val="000000"/>
                <w:sz w:val="20"/>
              </w:rPr>
              <w:t>
220-500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Мартыновск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Соловьево ауылынан солтүстік-шығысқа қарай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128,1707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Мяконькая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өзенінің</w:t>
            </w:r>
          </w:p>
          <w:p>
            <w:pPr>
              <w:spacing w:after="20"/>
              <w:ind w:left="20"/>
              <w:jc w:val="both"/>
            </w:pPr>
            <w:r>
              <w:rPr>
                <w:rFonts w:ascii="Times New Roman"/>
                <w:b w:val="false"/>
                <w:i w:val="false"/>
                <w:color w:val="000000"/>
                <w:sz w:val="20"/>
              </w:rPr>
              <w:t>
№ 1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 кенті,</w:t>
            </w:r>
          </w:p>
          <w:p>
            <w:pPr>
              <w:spacing w:after="20"/>
              <w:ind w:left="20"/>
              <w:jc w:val="both"/>
            </w:pPr>
            <w:r>
              <w:rPr>
                <w:rFonts w:ascii="Times New Roman"/>
                <w:b w:val="false"/>
                <w:i w:val="false"/>
                <w:color w:val="000000"/>
                <w:sz w:val="20"/>
              </w:rPr>
              <w:t>
кадастрлық нөмірі</w:t>
            </w:r>
          </w:p>
          <w:p>
            <w:pPr>
              <w:spacing w:after="20"/>
              <w:ind w:left="20"/>
              <w:jc w:val="both"/>
            </w:pPr>
            <w:r>
              <w:rPr>
                <w:rFonts w:ascii="Times New Roman"/>
                <w:b w:val="false"/>
                <w:i w:val="false"/>
                <w:color w:val="000000"/>
                <w:sz w:val="20"/>
              </w:rPr>
              <w:t>
05-070-053-176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Крестовка бұлағының бастауы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Северное ауылынан шығысқа қарай 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 және Катонқарағай, Ұлан, аудандарының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13928,7166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3144,5465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Алтайка ауылынан батысқа қарай 8,5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қаласынан солтүстікке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су қоймасы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(Ермаковка ауылы)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(Ново-Троицкое ауылы)</w:t>
            </w:r>
          </w:p>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Ермаковка ауылы</w:t>
            </w:r>
          </w:p>
          <w:p>
            <w:pPr>
              <w:spacing w:after="20"/>
              <w:ind w:left="20"/>
              <w:jc w:val="both"/>
            </w:pPr>
            <w:r>
              <w:rPr>
                <w:rFonts w:ascii="Times New Roman"/>
                <w:b w:val="false"/>
                <w:i w:val="false"/>
                <w:color w:val="000000"/>
                <w:sz w:val="20"/>
              </w:rPr>
              <w:t>
Ново-Троицкое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61,6</w:t>
            </w:r>
          </w:p>
          <w:p>
            <w:pPr>
              <w:spacing w:after="20"/>
              <w:ind w:left="20"/>
              <w:jc w:val="both"/>
            </w:pPr>
            <w:r>
              <w:rPr>
                <w:rFonts w:ascii="Times New Roman"/>
                <w:b w:val="false"/>
                <w:i w:val="false"/>
                <w:color w:val="000000"/>
                <w:sz w:val="20"/>
              </w:rPr>
              <w:t>
61,8</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400-600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бұлақтың бастауы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Чапаево ауылынан шығысқа қарай 4,5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34,9</w:t>
            </w:r>
          </w:p>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Чистополька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 ауылынан солтүстік-шығысқа қарай</w:t>
            </w:r>
          </w:p>
          <w:p>
            <w:pPr>
              <w:spacing w:after="20"/>
              <w:ind w:left="20"/>
              <w:jc w:val="both"/>
            </w:pPr>
            <w:r>
              <w:rPr>
                <w:rFonts w:ascii="Times New Roman"/>
                <w:b w:val="false"/>
                <w:i w:val="false"/>
                <w:color w:val="000000"/>
                <w:sz w:val="20"/>
              </w:rPr>
              <w:t>
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859-1780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Мякотиха өзенінің бастауы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05-070-059 және 05-070-053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991</w:t>
            </w:r>
          </w:p>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134</w:t>
            </w:r>
          </w:p>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821,7</w:t>
            </w:r>
          </w:p>
          <w:p>
            <w:pPr>
              <w:spacing w:after="20"/>
              <w:ind w:left="20"/>
              <w:jc w:val="both"/>
            </w:pPr>
            <w:r>
              <w:rPr>
                <w:rFonts w:ascii="Times New Roman"/>
                <w:b w:val="false"/>
                <w:i w:val="false"/>
                <w:color w:val="000000"/>
                <w:sz w:val="20"/>
              </w:rPr>
              <w:t>
1117,6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128,7</w:t>
            </w:r>
          </w:p>
          <w:p>
            <w:pPr>
              <w:spacing w:after="20"/>
              <w:ind w:left="20"/>
              <w:jc w:val="both"/>
            </w:pPr>
            <w:r>
              <w:rPr>
                <w:rFonts w:ascii="Times New Roman"/>
                <w:b w:val="false"/>
                <w:i w:val="false"/>
                <w:color w:val="000000"/>
                <w:sz w:val="20"/>
              </w:rPr>
              <w:t>
116,6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Ұрынқай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195</w:t>
            </w:r>
          </w:p>
          <w:p>
            <w:pPr>
              <w:spacing w:after="20"/>
              <w:ind w:left="20"/>
              <w:jc w:val="both"/>
            </w:pPr>
            <w:r>
              <w:rPr>
                <w:rFonts w:ascii="Times New Roman"/>
                <w:b w:val="false"/>
                <w:i w:val="false"/>
                <w:color w:val="000000"/>
                <w:sz w:val="20"/>
              </w:rPr>
              <w:t>
344,4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23,8</w:t>
            </w:r>
          </w:p>
          <w:p>
            <w:pPr>
              <w:spacing w:after="20"/>
              <w:ind w:left="20"/>
              <w:jc w:val="both"/>
            </w:pPr>
            <w:r>
              <w:rPr>
                <w:rFonts w:ascii="Times New Roman"/>
                <w:b w:val="false"/>
                <w:i w:val="false"/>
                <w:color w:val="000000"/>
                <w:sz w:val="20"/>
              </w:rPr>
              <w:t>
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өзенінің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Уфимцев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78,7</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Поклонный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Северное ауылынан оңтүстік-батысқа қарай</w:t>
            </w:r>
          </w:p>
          <w:p>
            <w:pPr>
              <w:spacing w:after="20"/>
              <w:ind w:left="20"/>
              <w:jc w:val="both"/>
            </w:pPr>
            <w:r>
              <w:rPr>
                <w:rFonts w:ascii="Times New Roman"/>
                <w:b w:val="false"/>
                <w:i w:val="false"/>
                <w:color w:val="000000"/>
                <w:sz w:val="20"/>
              </w:rPr>
              <w:t>
7,5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570-730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Северное ауылынан шығысқа қарай 2,5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270-310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Медведка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05-070-053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Чистополька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27,7</w:t>
            </w:r>
          </w:p>
          <w:p>
            <w:pPr>
              <w:spacing w:after="20"/>
              <w:ind w:left="20"/>
              <w:jc w:val="both"/>
            </w:pPr>
            <w:r>
              <w:rPr>
                <w:rFonts w:ascii="Times New Roman"/>
                <w:b w:val="false"/>
                <w:i w:val="false"/>
                <w:color w:val="000000"/>
                <w:sz w:val="20"/>
              </w:rPr>
              <w:t>
79,6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240-400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61,6</w:t>
            </w:r>
          </w:p>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8,7</w:t>
            </w:r>
          </w:p>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400-500</w:t>
            </w:r>
          </w:p>
          <w:p>
            <w:pPr>
              <w:spacing w:after="20"/>
              <w:ind w:left="20"/>
              <w:jc w:val="both"/>
            </w:pPr>
            <w:r>
              <w:rPr>
                <w:rFonts w:ascii="Times New Roman"/>
                <w:b w:val="false"/>
                <w:i w:val="false"/>
                <w:color w:val="000000"/>
                <w:sz w:val="20"/>
              </w:rPr>
              <w:t>
320-560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бұлақтың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бұлақтың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бұлақтың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Шувалов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05-068-083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110-420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05-070-016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Маяк ауылынан оңтүстікке</w:t>
            </w:r>
          </w:p>
          <w:p>
            <w:pPr>
              <w:spacing w:after="20"/>
              <w:ind w:left="20"/>
              <w:jc w:val="both"/>
            </w:pPr>
            <w:r>
              <w:rPr>
                <w:rFonts w:ascii="Times New Roman"/>
                <w:b w:val="false"/>
                <w:i w:val="false"/>
                <w:color w:val="000000"/>
                <w:sz w:val="20"/>
              </w:rPr>
              <w:t>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Топтушка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Северное ауылынан 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Басов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27,7</w:t>
            </w:r>
          </w:p>
          <w:p>
            <w:pPr>
              <w:spacing w:after="20"/>
              <w:ind w:left="20"/>
              <w:jc w:val="both"/>
            </w:pPr>
            <w:r>
              <w:rPr>
                <w:rFonts w:ascii="Times New Roman"/>
                <w:b w:val="false"/>
                <w:i w:val="false"/>
                <w:color w:val="000000"/>
                <w:sz w:val="20"/>
              </w:rPr>
              <w:t>
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w:t>
            </w:r>
          </w:p>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200-440</w:t>
            </w:r>
          </w:p>
          <w:p>
            <w:pPr>
              <w:spacing w:after="20"/>
              <w:ind w:left="20"/>
              <w:jc w:val="both"/>
            </w:pPr>
            <w:r>
              <w:rPr>
                <w:rFonts w:ascii="Times New Roman"/>
                <w:b w:val="false"/>
                <w:i w:val="false"/>
                <w:color w:val="000000"/>
                <w:sz w:val="20"/>
              </w:rPr>
              <w:t>
100-465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Пихтовка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99,6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198-500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100-460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Клементьев Лог бастауы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Васильевск өткелінен</w:t>
            </w:r>
          </w:p>
          <w:p>
            <w:pPr>
              <w:spacing w:after="20"/>
              <w:ind w:left="20"/>
              <w:jc w:val="both"/>
            </w:pPr>
            <w:r>
              <w:rPr>
                <w:rFonts w:ascii="Times New Roman"/>
                <w:b w:val="false"/>
                <w:i w:val="false"/>
                <w:color w:val="000000"/>
                <w:sz w:val="20"/>
              </w:rPr>
              <w:t>
солтүстік-батысқа қарай</w:t>
            </w:r>
          </w:p>
          <w:p>
            <w:pPr>
              <w:spacing w:after="20"/>
              <w:ind w:left="20"/>
              <w:jc w:val="both"/>
            </w:pPr>
            <w:r>
              <w:rPr>
                <w:rFonts w:ascii="Times New Roman"/>
                <w:b w:val="false"/>
                <w:i w:val="false"/>
                <w:color w:val="000000"/>
                <w:sz w:val="20"/>
              </w:rPr>
              <w:t>
8,5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Дарабайкин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Березовск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05-070-053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Маралий бұлағының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Проходная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Дородница ауылынан</w:t>
            </w:r>
          </w:p>
          <w:p>
            <w:pPr>
              <w:spacing w:after="20"/>
              <w:ind w:left="20"/>
              <w:jc w:val="both"/>
            </w:pPr>
            <w:r>
              <w:rPr>
                <w:rFonts w:ascii="Times New Roman"/>
                <w:b w:val="false"/>
                <w:i w:val="false"/>
                <w:color w:val="000000"/>
                <w:sz w:val="20"/>
              </w:rPr>
              <w:t>
солтүстікке қарай</w:t>
            </w:r>
          </w:p>
          <w:p>
            <w:pPr>
              <w:spacing w:after="20"/>
              <w:ind w:left="20"/>
              <w:jc w:val="both"/>
            </w:pPr>
            <w:r>
              <w:rPr>
                <w:rFonts w:ascii="Times New Roman"/>
                <w:b w:val="false"/>
                <w:i w:val="false"/>
                <w:color w:val="000000"/>
                <w:sz w:val="20"/>
              </w:rPr>
              <w:t>
5,5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34,4967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165-418</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34,4967</w:t>
            </w:r>
          </w:p>
          <w:p>
            <w:pPr>
              <w:spacing w:after="20"/>
              <w:ind w:left="20"/>
              <w:jc w:val="both"/>
            </w:pPr>
            <w:r>
              <w:rPr>
                <w:rFonts w:ascii="Times New Roman"/>
                <w:b w:val="false"/>
                <w:i w:val="false"/>
                <w:color w:val="000000"/>
                <w:sz w:val="20"/>
              </w:rPr>
              <w:t>
88,0223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5,1393</w:t>
            </w:r>
          </w:p>
          <w:p>
            <w:pPr>
              <w:spacing w:after="20"/>
              <w:ind w:left="20"/>
              <w:jc w:val="both"/>
            </w:pPr>
            <w:r>
              <w:rPr>
                <w:rFonts w:ascii="Times New Roman"/>
                <w:b w:val="false"/>
                <w:i w:val="false"/>
                <w:color w:val="000000"/>
                <w:sz w:val="20"/>
              </w:rPr>
              <w:t>
5,1337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165-418</w:t>
            </w:r>
          </w:p>
          <w:p>
            <w:pPr>
              <w:spacing w:after="20"/>
              <w:ind w:left="20"/>
              <w:jc w:val="both"/>
            </w:pPr>
            <w:r>
              <w:rPr>
                <w:rFonts w:ascii="Times New Roman"/>
                <w:b w:val="false"/>
                <w:i w:val="false"/>
                <w:color w:val="000000"/>
                <w:sz w:val="20"/>
              </w:rPr>
              <w:t>
202-198</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202-198</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Мякотиха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05-070-059 және 05-070-053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Мякотиха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38,1</w:t>
            </w:r>
          </w:p>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w:t>
            </w:r>
          </w:p>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 № 1 учаске</w:t>
            </w:r>
          </w:p>
          <w:p>
            <w:pPr>
              <w:spacing w:after="20"/>
              <w:ind w:left="20"/>
              <w:jc w:val="both"/>
            </w:pPr>
            <w:r>
              <w:rPr>
                <w:rFonts w:ascii="Times New Roman"/>
                <w:b w:val="false"/>
                <w:i w:val="false"/>
                <w:color w:val="000000"/>
                <w:sz w:val="20"/>
              </w:rPr>
              <w:t>
сол жағалау № 2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Ландман ауылынан</w:t>
            </w:r>
          </w:p>
          <w:p>
            <w:pPr>
              <w:spacing w:after="20"/>
              <w:ind w:left="20"/>
              <w:jc w:val="both"/>
            </w:pPr>
            <w:r>
              <w:rPr>
                <w:rFonts w:ascii="Times New Roman"/>
                <w:b w:val="false"/>
                <w:i w:val="false"/>
                <w:color w:val="000000"/>
                <w:sz w:val="20"/>
              </w:rPr>
              <w:t>
оңтүстік-батысқа қарай</w:t>
            </w:r>
          </w:p>
          <w:p>
            <w:pPr>
              <w:spacing w:after="20"/>
              <w:ind w:left="20"/>
              <w:jc w:val="both"/>
            </w:pPr>
            <w:r>
              <w:rPr>
                <w:rFonts w:ascii="Times New Roman"/>
                <w:b w:val="false"/>
                <w:i w:val="false"/>
                <w:color w:val="000000"/>
                <w:sz w:val="20"/>
              </w:rPr>
              <w:t>
0,7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290-600</w:t>
            </w:r>
          </w:p>
          <w:p>
            <w:pPr>
              <w:spacing w:after="20"/>
              <w:ind w:left="20"/>
              <w:jc w:val="both"/>
            </w:pPr>
            <w:r>
              <w:rPr>
                <w:rFonts w:ascii="Times New Roman"/>
                <w:b w:val="false"/>
                <w:i w:val="false"/>
                <w:color w:val="000000"/>
                <w:sz w:val="20"/>
              </w:rPr>
              <w:t>
190-500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Парыгино ауылынан</w:t>
            </w:r>
          </w:p>
          <w:p>
            <w:pPr>
              <w:spacing w:after="20"/>
              <w:ind w:left="20"/>
              <w:jc w:val="both"/>
            </w:pPr>
            <w:r>
              <w:rPr>
                <w:rFonts w:ascii="Times New Roman"/>
                <w:b w:val="false"/>
                <w:i w:val="false"/>
                <w:color w:val="000000"/>
                <w:sz w:val="20"/>
              </w:rPr>
              <w:t>
шығысқа қарай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05-070-010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Бұқтырма өзенінің саласы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Погуляйка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Погуляйка өзенінің саласы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Бурнашевка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Никольск ауылынан солтүстік-батысқа қарай</w:t>
            </w:r>
          </w:p>
          <w:p>
            <w:pPr>
              <w:spacing w:after="20"/>
              <w:ind w:left="20"/>
              <w:jc w:val="both"/>
            </w:pPr>
            <w:r>
              <w:rPr>
                <w:rFonts w:ascii="Times New Roman"/>
                <w:b w:val="false"/>
                <w:i w:val="false"/>
                <w:color w:val="000000"/>
                <w:sz w:val="20"/>
              </w:rPr>
              <w:t>
6,4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Тополевка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Бедаревка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8,7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450-524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Теплый Ключ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Мельничная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05-070-019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Северное ауылынан оңтүстік-шығысқа қарай</w:t>
            </w:r>
          </w:p>
          <w:p>
            <w:pPr>
              <w:spacing w:after="20"/>
              <w:ind w:left="20"/>
              <w:jc w:val="both"/>
            </w:pPr>
            <w:r>
              <w:rPr>
                <w:rFonts w:ascii="Times New Roman"/>
                <w:b w:val="false"/>
                <w:i w:val="false"/>
                <w:color w:val="000000"/>
                <w:sz w:val="20"/>
              </w:rPr>
              <w:t>
10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893,9175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28,1895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Топнушка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05-070-007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Канавочка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Бородино ауылынан солтүстікке қарай</w:t>
            </w:r>
          </w:p>
          <w:p>
            <w:pPr>
              <w:spacing w:after="20"/>
              <w:ind w:left="20"/>
              <w:jc w:val="both"/>
            </w:pPr>
            <w:r>
              <w:rPr>
                <w:rFonts w:ascii="Times New Roman"/>
                <w:b w:val="false"/>
                <w:i w:val="false"/>
                <w:color w:val="000000"/>
                <w:sz w:val="20"/>
              </w:rPr>
              <w:t>
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Быково аулынан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0,1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Мельничная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Мельничная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Осочиха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оңтүстікке қарай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Миновск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48,49</w:t>
            </w:r>
          </w:p>
          <w:p>
            <w:pPr>
              <w:spacing w:after="20"/>
              <w:ind w:left="20"/>
              <w:jc w:val="both"/>
            </w:pPr>
            <w:r>
              <w:rPr>
                <w:rFonts w:ascii="Times New Roman"/>
                <w:b w:val="false"/>
                <w:i w:val="false"/>
                <w:color w:val="000000"/>
                <w:sz w:val="20"/>
              </w:rPr>
              <w:t>
31,84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4,97</w:t>
            </w:r>
          </w:p>
          <w:p>
            <w:pPr>
              <w:spacing w:after="20"/>
              <w:ind w:left="20"/>
              <w:jc w:val="both"/>
            </w:pPr>
            <w:r>
              <w:rPr>
                <w:rFonts w:ascii="Times New Roman"/>
                <w:b w:val="false"/>
                <w:i w:val="false"/>
                <w:color w:val="000000"/>
                <w:sz w:val="20"/>
              </w:rPr>
              <w:t>
4,92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105-500</w:t>
            </w:r>
          </w:p>
          <w:p>
            <w:pPr>
              <w:spacing w:after="20"/>
              <w:ind w:left="20"/>
              <w:jc w:val="both"/>
            </w:pPr>
            <w:r>
              <w:rPr>
                <w:rFonts w:ascii="Times New Roman"/>
                <w:b w:val="false"/>
                <w:i w:val="false"/>
                <w:color w:val="000000"/>
                <w:sz w:val="20"/>
              </w:rPr>
              <w:t>
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Осочиха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оңтүстікке қарай</w:t>
            </w:r>
          </w:p>
          <w:p>
            <w:pPr>
              <w:spacing w:after="20"/>
              <w:ind w:left="20"/>
              <w:jc w:val="both"/>
            </w:pPr>
            <w:r>
              <w:rPr>
                <w:rFonts w:ascii="Times New Roman"/>
                <w:b w:val="false"/>
                <w:i w:val="false"/>
                <w:color w:val="000000"/>
                <w:sz w:val="20"/>
              </w:rPr>
              <w:t>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Путинцево ауылынан батысқа қарай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Холодный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су қоймасы</w:t>
            </w:r>
          </w:p>
          <w:p>
            <w:pPr>
              <w:spacing w:after="20"/>
              <w:ind w:left="20"/>
              <w:jc w:val="both"/>
            </w:pPr>
            <w:r>
              <w:rPr>
                <w:rFonts w:ascii="Times New Roman"/>
                <w:b w:val="false"/>
                <w:i w:val="false"/>
                <w:color w:val="000000"/>
                <w:sz w:val="20"/>
              </w:rPr>
              <w:t>
№ 1 учаске</w:t>
            </w:r>
          </w:p>
          <w:p>
            <w:pPr>
              <w:spacing w:after="20"/>
              <w:ind w:left="20"/>
              <w:jc w:val="both"/>
            </w:pPr>
            <w:r>
              <w:rPr>
                <w:rFonts w:ascii="Times New Roman"/>
                <w:b w:val="false"/>
                <w:i w:val="false"/>
                <w:color w:val="000000"/>
                <w:sz w:val="20"/>
              </w:rPr>
              <w:t>
№ 2 учаске</w:t>
            </w:r>
          </w:p>
          <w:p>
            <w:pPr>
              <w:spacing w:after="20"/>
              <w:ind w:left="20"/>
              <w:jc w:val="both"/>
            </w:pPr>
            <w:r>
              <w:rPr>
                <w:rFonts w:ascii="Times New Roman"/>
                <w:b w:val="false"/>
                <w:i w:val="false"/>
                <w:color w:val="000000"/>
                <w:sz w:val="20"/>
              </w:rPr>
              <w:t>
№ 3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Серебрянск қаласы, Алтай ауданы</w:t>
            </w:r>
          </w:p>
          <w:p>
            <w:pPr>
              <w:spacing w:after="20"/>
              <w:ind w:left="20"/>
              <w:jc w:val="both"/>
            </w:pPr>
            <w:r>
              <w:rPr>
                <w:rFonts w:ascii="Times New Roman"/>
                <w:b w:val="false"/>
                <w:i w:val="false"/>
                <w:color w:val="000000"/>
                <w:sz w:val="20"/>
              </w:rPr>
              <w:t>
Огневка кенті, Ұлан ауданы</w:t>
            </w:r>
          </w:p>
          <w:p>
            <w:pPr>
              <w:spacing w:after="20"/>
              <w:ind w:left="20"/>
              <w:jc w:val="both"/>
            </w:pPr>
            <w:r>
              <w:rPr>
                <w:rFonts w:ascii="Times New Roman"/>
                <w:b w:val="false"/>
                <w:i w:val="false"/>
                <w:color w:val="000000"/>
                <w:sz w:val="20"/>
              </w:rPr>
              <w:t>
Смолянка ауылы, Ұлан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842</w:t>
            </w:r>
          </w:p>
          <w:p>
            <w:pPr>
              <w:spacing w:after="20"/>
              <w:ind w:left="20"/>
              <w:jc w:val="both"/>
            </w:pPr>
            <w:r>
              <w:rPr>
                <w:rFonts w:ascii="Times New Roman"/>
                <w:b w:val="false"/>
                <w:i w:val="false"/>
                <w:color w:val="000000"/>
                <w:sz w:val="20"/>
              </w:rPr>
              <w:t>
317,63</w:t>
            </w:r>
          </w:p>
          <w:p>
            <w:pPr>
              <w:spacing w:after="20"/>
              <w:ind w:left="20"/>
              <w:jc w:val="both"/>
            </w:pPr>
            <w:r>
              <w:rPr>
                <w:rFonts w:ascii="Times New Roman"/>
                <w:b w:val="false"/>
                <w:i w:val="false"/>
                <w:color w:val="000000"/>
                <w:sz w:val="20"/>
              </w:rPr>
              <w:t>
168,59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99,36</w:t>
            </w:r>
          </w:p>
          <w:p>
            <w:pPr>
              <w:spacing w:after="20"/>
              <w:ind w:left="20"/>
              <w:jc w:val="both"/>
            </w:pPr>
            <w:r>
              <w:rPr>
                <w:rFonts w:ascii="Times New Roman"/>
                <w:b w:val="false"/>
                <w:i w:val="false"/>
                <w:color w:val="000000"/>
                <w:sz w:val="20"/>
              </w:rPr>
              <w:t>
63,21</w:t>
            </w:r>
          </w:p>
          <w:p>
            <w:pPr>
              <w:spacing w:after="20"/>
              <w:ind w:left="20"/>
              <w:jc w:val="both"/>
            </w:pPr>
            <w:r>
              <w:rPr>
                <w:rFonts w:ascii="Times New Roman"/>
                <w:b w:val="false"/>
                <w:i w:val="false"/>
                <w:color w:val="000000"/>
                <w:sz w:val="20"/>
              </w:rPr>
              <w:t>
21,259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Снегирево ауылынан солтүстікке қарай</w:t>
            </w:r>
          </w:p>
          <w:p>
            <w:pPr>
              <w:spacing w:after="20"/>
              <w:ind w:left="20"/>
              <w:jc w:val="both"/>
            </w:pPr>
            <w:r>
              <w:rPr>
                <w:rFonts w:ascii="Times New Roman"/>
                <w:b w:val="false"/>
                <w:i w:val="false"/>
                <w:color w:val="000000"/>
                <w:sz w:val="20"/>
              </w:rPr>
              <w:t>
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Серебрянка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 ауылынан солтүстік-шығысқа қарай</w:t>
            </w:r>
          </w:p>
          <w:p>
            <w:pPr>
              <w:spacing w:after="20"/>
              <w:ind w:left="20"/>
              <w:jc w:val="both"/>
            </w:pPr>
            <w:r>
              <w:rPr>
                <w:rFonts w:ascii="Times New Roman"/>
                <w:b w:val="false"/>
                <w:i w:val="false"/>
                <w:color w:val="000000"/>
                <w:sz w:val="20"/>
              </w:rPr>
              <w:t>
10,4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Медведка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Быково ауылынан солтүстікке және</w:t>
            </w:r>
          </w:p>
          <w:p>
            <w:pPr>
              <w:spacing w:after="20"/>
              <w:ind w:left="20"/>
              <w:jc w:val="both"/>
            </w:pPr>
            <w:r>
              <w:rPr>
                <w:rFonts w:ascii="Times New Roman"/>
                <w:b w:val="false"/>
                <w:i w:val="false"/>
                <w:color w:val="000000"/>
                <w:sz w:val="20"/>
              </w:rPr>
              <w:t>
солтүстік-батысқа қарай</w:t>
            </w:r>
          </w:p>
          <w:p>
            <w:pPr>
              <w:spacing w:after="20"/>
              <w:ind w:left="20"/>
              <w:jc w:val="both"/>
            </w:pPr>
            <w:r>
              <w:rPr>
                <w:rFonts w:ascii="Times New Roman"/>
                <w:b w:val="false"/>
                <w:i w:val="false"/>
                <w:color w:val="000000"/>
                <w:sz w:val="20"/>
              </w:rPr>
              <w:t>
0,9 және 3,5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Долгий Ключ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Лазариха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Путинцево ауылынан солтүстік-шығыс қарай</w:t>
            </w:r>
          </w:p>
          <w:p>
            <w:pPr>
              <w:spacing w:after="20"/>
              <w:ind w:left="20"/>
              <w:jc w:val="both"/>
            </w:pPr>
            <w:r>
              <w:rPr>
                <w:rFonts w:ascii="Times New Roman"/>
                <w:b w:val="false"/>
                <w:i w:val="false"/>
                <w:color w:val="000000"/>
                <w:sz w:val="20"/>
              </w:rPr>
              <w:t>
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Тұрғысын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05-070-007 және 05-070-059</w:t>
            </w:r>
          </w:p>
          <w:p>
            <w:pPr>
              <w:spacing w:after="20"/>
              <w:ind w:left="20"/>
              <w:jc w:val="both"/>
            </w:pPr>
            <w:r>
              <w:rPr>
                <w:rFonts w:ascii="Times New Roman"/>
                <w:b w:val="false"/>
                <w:i w:val="false"/>
                <w:color w:val="000000"/>
                <w:sz w:val="20"/>
              </w:rPr>
              <w:t>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бұлақтың</w:t>
            </w:r>
          </w:p>
          <w:p>
            <w:pPr>
              <w:spacing w:after="20"/>
              <w:ind w:left="20"/>
              <w:jc w:val="both"/>
            </w:pPr>
            <w:r>
              <w:rPr>
                <w:rFonts w:ascii="Times New Roman"/>
                <w:b w:val="false"/>
                <w:i w:val="false"/>
                <w:color w:val="000000"/>
                <w:sz w:val="20"/>
              </w:rPr>
              <w:t>
саласы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265-360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Бухтарминка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Никольск ауылынан солтүстік-шығысқа</w:t>
            </w:r>
          </w:p>
          <w:p>
            <w:pPr>
              <w:spacing w:after="20"/>
              <w:ind w:left="20"/>
              <w:jc w:val="both"/>
            </w:pPr>
            <w:r>
              <w:rPr>
                <w:rFonts w:ascii="Times New Roman"/>
                <w:b w:val="false"/>
                <w:i w:val="false"/>
                <w:color w:val="000000"/>
                <w:sz w:val="20"/>
              </w:rPr>
              <w:t>
қарай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171,95</w:t>
            </w:r>
          </w:p>
          <w:p>
            <w:pPr>
              <w:spacing w:after="20"/>
              <w:ind w:left="20"/>
              <w:jc w:val="both"/>
            </w:pPr>
            <w:r>
              <w:rPr>
                <w:rFonts w:ascii="Times New Roman"/>
                <w:b w:val="false"/>
                <w:i w:val="false"/>
                <w:color w:val="000000"/>
                <w:sz w:val="20"/>
              </w:rPr>
              <w:t>
187,05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05-070-033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Пихтовка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Моисеев Лог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05-070-013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44,9634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Осочиха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оңтүстікке қарай</w:t>
            </w:r>
          </w:p>
          <w:p>
            <w:pPr>
              <w:spacing w:after="20"/>
              <w:ind w:left="20"/>
              <w:jc w:val="both"/>
            </w:pPr>
            <w:r>
              <w:rPr>
                <w:rFonts w:ascii="Times New Roman"/>
                <w:b w:val="false"/>
                <w:i w:val="false"/>
                <w:color w:val="000000"/>
                <w:sz w:val="20"/>
              </w:rPr>
              <w:t>
1,1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42,28</w:t>
            </w:r>
          </w:p>
          <w:p>
            <w:pPr>
              <w:spacing w:after="20"/>
              <w:ind w:left="20"/>
              <w:jc w:val="both"/>
            </w:pPr>
            <w:r>
              <w:rPr>
                <w:rFonts w:ascii="Times New Roman"/>
                <w:b w:val="false"/>
                <w:i w:val="false"/>
                <w:color w:val="000000"/>
                <w:sz w:val="20"/>
              </w:rPr>
              <w:t>
50,68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5,40</w:t>
            </w:r>
          </w:p>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Долгий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Осочиха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оңтүстікке қарай</w:t>
            </w:r>
          </w:p>
          <w:p>
            <w:pPr>
              <w:spacing w:after="20"/>
              <w:ind w:left="20"/>
              <w:jc w:val="both"/>
            </w:pPr>
            <w:r>
              <w:rPr>
                <w:rFonts w:ascii="Times New Roman"/>
                <w:b w:val="false"/>
                <w:i w:val="false"/>
                <w:color w:val="000000"/>
                <w:sz w:val="20"/>
              </w:rPr>
              <w:t>
4,5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Миновский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3,37</w:t>
            </w:r>
          </w:p>
          <w:p>
            <w:pPr>
              <w:spacing w:after="20"/>
              <w:ind w:left="20"/>
              <w:jc w:val="both"/>
            </w:pPr>
            <w:r>
              <w:rPr>
                <w:rFonts w:ascii="Times New Roman"/>
                <w:b w:val="false"/>
                <w:i w:val="false"/>
                <w:color w:val="000000"/>
                <w:sz w:val="20"/>
              </w:rPr>
              <w:t>
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35-105</w:t>
            </w:r>
          </w:p>
          <w:p>
            <w:pPr>
              <w:spacing w:after="20"/>
              <w:ind w:left="20"/>
              <w:jc w:val="both"/>
            </w:pPr>
            <w:r>
              <w:rPr>
                <w:rFonts w:ascii="Times New Roman"/>
                <w:b w:val="false"/>
                <w:i w:val="false"/>
                <w:color w:val="000000"/>
                <w:sz w:val="20"/>
              </w:rPr>
              <w:t>
40-80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3,96</w:t>
            </w:r>
          </w:p>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2,65</w:t>
            </w:r>
          </w:p>
          <w:p>
            <w:pPr>
              <w:spacing w:after="20"/>
              <w:ind w:left="20"/>
              <w:jc w:val="both"/>
            </w:pPr>
            <w:r>
              <w:rPr>
                <w:rFonts w:ascii="Times New Roman"/>
                <w:b w:val="false"/>
                <w:i w:val="false"/>
                <w:color w:val="000000"/>
                <w:sz w:val="20"/>
              </w:rPr>
              <w:t>
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40-80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190,55</w:t>
            </w:r>
          </w:p>
          <w:p>
            <w:pPr>
              <w:spacing w:after="20"/>
              <w:ind w:left="20"/>
              <w:jc w:val="both"/>
            </w:pPr>
            <w:r>
              <w:rPr>
                <w:rFonts w:ascii="Times New Roman"/>
                <w:b w:val="false"/>
                <w:i w:val="false"/>
                <w:color w:val="000000"/>
                <w:sz w:val="20"/>
              </w:rPr>
              <w:t>
152,36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24,94</w:t>
            </w:r>
          </w:p>
          <w:p>
            <w:pPr>
              <w:spacing w:after="20"/>
              <w:ind w:left="20"/>
              <w:jc w:val="both"/>
            </w:pPr>
            <w:r>
              <w:rPr>
                <w:rFonts w:ascii="Times New Roman"/>
                <w:b w:val="false"/>
                <w:i w:val="false"/>
                <w:color w:val="000000"/>
                <w:sz w:val="20"/>
              </w:rPr>
              <w:t>
10,94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170-500</w:t>
            </w:r>
          </w:p>
          <w:p>
            <w:pPr>
              <w:spacing w:after="20"/>
              <w:ind w:left="20"/>
              <w:jc w:val="both"/>
            </w:pPr>
            <w:r>
              <w:rPr>
                <w:rFonts w:ascii="Times New Roman"/>
                <w:b w:val="false"/>
                <w:i w:val="false"/>
                <w:color w:val="000000"/>
                <w:sz w:val="20"/>
              </w:rPr>
              <w:t>
180-1200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Моховушка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4,4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66,55</w:t>
            </w:r>
          </w:p>
          <w:p>
            <w:pPr>
              <w:spacing w:after="20"/>
              <w:ind w:left="20"/>
              <w:jc w:val="both"/>
            </w:pPr>
            <w:r>
              <w:rPr>
                <w:rFonts w:ascii="Times New Roman"/>
                <w:b w:val="false"/>
                <w:i w:val="false"/>
                <w:color w:val="000000"/>
                <w:sz w:val="20"/>
              </w:rPr>
              <w:t>
89,33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4,98</w:t>
            </w:r>
          </w:p>
          <w:p>
            <w:pPr>
              <w:spacing w:after="20"/>
              <w:ind w:left="20"/>
              <w:jc w:val="both"/>
            </w:pPr>
            <w:r>
              <w:rPr>
                <w:rFonts w:ascii="Times New Roman"/>
                <w:b w:val="false"/>
                <w:i w:val="false"/>
                <w:color w:val="000000"/>
                <w:sz w:val="20"/>
              </w:rPr>
              <w:t>
4,98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Капитанов Лог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155,79</w:t>
            </w:r>
          </w:p>
          <w:p>
            <w:pPr>
              <w:spacing w:after="20"/>
              <w:ind w:left="20"/>
              <w:jc w:val="both"/>
            </w:pPr>
            <w:r>
              <w:rPr>
                <w:rFonts w:ascii="Times New Roman"/>
                <w:b w:val="false"/>
                <w:i w:val="false"/>
                <w:color w:val="000000"/>
                <w:sz w:val="20"/>
              </w:rPr>
              <w:t>
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12,41</w:t>
            </w:r>
          </w:p>
          <w:p>
            <w:pPr>
              <w:spacing w:after="20"/>
              <w:ind w:left="20"/>
              <w:jc w:val="both"/>
            </w:pPr>
            <w:r>
              <w:rPr>
                <w:rFonts w:ascii="Times New Roman"/>
                <w:b w:val="false"/>
                <w:i w:val="false"/>
                <w:color w:val="000000"/>
                <w:sz w:val="20"/>
              </w:rPr>
              <w:t>
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50-350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Пьянкин Лог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4,8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51,65</w:t>
            </w:r>
          </w:p>
          <w:p>
            <w:pPr>
              <w:spacing w:after="20"/>
              <w:ind w:left="20"/>
              <w:jc w:val="both"/>
            </w:pPr>
            <w:r>
              <w:rPr>
                <w:rFonts w:ascii="Times New Roman"/>
                <w:b w:val="false"/>
                <w:i w:val="false"/>
                <w:color w:val="000000"/>
                <w:sz w:val="20"/>
              </w:rPr>
              <w:t>
99,46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9,88</w:t>
            </w:r>
          </w:p>
          <w:p>
            <w:pPr>
              <w:spacing w:after="20"/>
              <w:ind w:left="20"/>
              <w:jc w:val="both"/>
            </w:pPr>
            <w:r>
              <w:rPr>
                <w:rFonts w:ascii="Times New Roman"/>
                <w:b w:val="false"/>
                <w:i w:val="false"/>
                <w:color w:val="000000"/>
                <w:sz w:val="20"/>
              </w:rPr>
              <w:t>
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50-250</w:t>
            </w:r>
          </w:p>
          <w:p>
            <w:pPr>
              <w:spacing w:after="20"/>
              <w:ind w:left="20"/>
              <w:jc w:val="both"/>
            </w:pPr>
            <w:r>
              <w:rPr>
                <w:rFonts w:ascii="Times New Roman"/>
                <w:b w:val="false"/>
                <w:i w:val="false"/>
                <w:color w:val="000000"/>
                <w:sz w:val="20"/>
              </w:rPr>
              <w:t>
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3,2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66,76</w:t>
            </w:r>
          </w:p>
          <w:p>
            <w:pPr>
              <w:spacing w:after="20"/>
              <w:ind w:left="20"/>
              <w:jc w:val="both"/>
            </w:pPr>
            <w:r>
              <w:rPr>
                <w:rFonts w:ascii="Times New Roman"/>
                <w:b w:val="false"/>
                <w:i w:val="false"/>
                <w:color w:val="000000"/>
                <w:sz w:val="20"/>
              </w:rPr>
              <w:t>
97,67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7,63</w:t>
            </w:r>
          </w:p>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270-500</w:t>
            </w:r>
          </w:p>
          <w:p>
            <w:pPr>
              <w:spacing w:after="20"/>
              <w:ind w:left="20"/>
              <w:jc w:val="both"/>
            </w:pPr>
            <w:r>
              <w:rPr>
                <w:rFonts w:ascii="Times New Roman"/>
                <w:b w:val="false"/>
                <w:i w:val="false"/>
                <w:color w:val="000000"/>
                <w:sz w:val="20"/>
              </w:rPr>
              <w:t>
340-500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Осочиха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оңтүстікке қарай</w:t>
            </w:r>
          </w:p>
          <w:p>
            <w:pPr>
              <w:spacing w:after="20"/>
              <w:ind w:left="20"/>
              <w:jc w:val="both"/>
            </w:pPr>
            <w:r>
              <w:rPr>
                <w:rFonts w:ascii="Times New Roman"/>
                <w:b w:val="false"/>
                <w:i w:val="false"/>
                <w:color w:val="000000"/>
                <w:sz w:val="20"/>
              </w:rPr>
              <w:t>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Каменный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Ново-Крестьянка ауылынан солтүстікке қарай</w:t>
            </w:r>
          </w:p>
          <w:p>
            <w:pPr>
              <w:spacing w:after="20"/>
              <w:ind w:left="20"/>
              <w:jc w:val="both"/>
            </w:pPr>
            <w:r>
              <w:rPr>
                <w:rFonts w:ascii="Times New Roman"/>
                <w:b w:val="false"/>
                <w:i w:val="false"/>
                <w:color w:val="000000"/>
                <w:sz w:val="20"/>
              </w:rPr>
              <w:t>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Шірікқайың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05-070-018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36,7545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Казкен ключ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128,9387</w:t>
            </w:r>
          </w:p>
          <w:p>
            <w:pPr>
              <w:spacing w:after="20"/>
              <w:ind w:left="20"/>
              <w:jc w:val="both"/>
            </w:pPr>
            <w:r>
              <w:rPr>
                <w:rFonts w:ascii="Times New Roman"/>
                <w:b w:val="false"/>
                <w:i w:val="false"/>
                <w:color w:val="000000"/>
                <w:sz w:val="20"/>
              </w:rPr>
              <w:t>
88,6893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24,1228</w:t>
            </w:r>
          </w:p>
          <w:p>
            <w:pPr>
              <w:spacing w:after="20"/>
              <w:ind w:left="20"/>
              <w:jc w:val="both"/>
            </w:pPr>
            <w:r>
              <w:rPr>
                <w:rFonts w:ascii="Times New Roman"/>
                <w:b w:val="false"/>
                <w:i w:val="false"/>
                <w:color w:val="000000"/>
                <w:sz w:val="20"/>
              </w:rPr>
              <w:t>
22,6015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22,7634</w:t>
            </w:r>
          </w:p>
          <w:p>
            <w:pPr>
              <w:spacing w:after="20"/>
              <w:ind w:left="20"/>
              <w:jc w:val="both"/>
            </w:pPr>
            <w:r>
              <w:rPr>
                <w:rFonts w:ascii="Times New Roman"/>
                <w:b w:val="false"/>
                <w:i w:val="false"/>
                <w:color w:val="000000"/>
                <w:sz w:val="20"/>
              </w:rPr>
              <w:t>
43,0704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9,4179</w:t>
            </w:r>
          </w:p>
          <w:p>
            <w:pPr>
              <w:spacing w:after="20"/>
              <w:ind w:left="20"/>
              <w:jc w:val="both"/>
            </w:pPr>
            <w:r>
              <w:rPr>
                <w:rFonts w:ascii="Times New Roman"/>
                <w:b w:val="false"/>
                <w:i w:val="false"/>
                <w:color w:val="000000"/>
                <w:sz w:val="20"/>
              </w:rPr>
              <w:t>
9,7735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28,1248</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6,3682</w:t>
            </w:r>
          </w:p>
          <w:p>
            <w:pPr>
              <w:spacing w:after="20"/>
              <w:ind w:left="20"/>
              <w:jc w:val="both"/>
            </w:pPr>
            <w:r>
              <w:rPr>
                <w:rFonts w:ascii="Times New Roman"/>
                <w:b w:val="false"/>
                <w:i w:val="false"/>
                <w:color w:val="000000"/>
                <w:sz w:val="20"/>
              </w:rPr>
              <w:t>
7,2466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Сарқырама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221,9326</w:t>
            </w:r>
          </w:p>
          <w:p>
            <w:pPr>
              <w:spacing w:after="20"/>
              <w:ind w:left="20"/>
              <w:jc w:val="both"/>
            </w:pPr>
            <w:r>
              <w:rPr>
                <w:rFonts w:ascii="Times New Roman"/>
                <w:b w:val="false"/>
                <w:i w:val="false"/>
                <w:color w:val="000000"/>
                <w:sz w:val="20"/>
              </w:rPr>
              <w:t>
207,777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43,0145</w:t>
            </w:r>
          </w:p>
          <w:p>
            <w:pPr>
              <w:spacing w:after="20"/>
              <w:ind w:left="20"/>
              <w:jc w:val="both"/>
            </w:pPr>
            <w:r>
              <w:rPr>
                <w:rFonts w:ascii="Times New Roman"/>
                <w:b w:val="false"/>
                <w:i w:val="false"/>
                <w:color w:val="000000"/>
                <w:sz w:val="20"/>
              </w:rPr>
              <w:t>
42,4757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Дальняя Таволжанка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156,0645</w:t>
            </w:r>
          </w:p>
          <w:p>
            <w:pPr>
              <w:spacing w:after="20"/>
              <w:ind w:left="20"/>
              <w:jc w:val="both"/>
            </w:pPr>
            <w:r>
              <w:rPr>
                <w:rFonts w:ascii="Times New Roman"/>
                <w:b w:val="false"/>
                <w:i w:val="false"/>
                <w:color w:val="000000"/>
                <w:sz w:val="20"/>
              </w:rPr>
              <w:t>
166,757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31,0412</w:t>
            </w:r>
          </w:p>
          <w:p>
            <w:pPr>
              <w:spacing w:after="20"/>
              <w:ind w:left="20"/>
              <w:jc w:val="both"/>
            </w:pPr>
            <w:r>
              <w:rPr>
                <w:rFonts w:ascii="Times New Roman"/>
                <w:b w:val="false"/>
                <w:i w:val="false"/>
                <w:color w:val="000000"/>
                <w:sz w:val="20"/>
              </w:rPr>
              <w:t>
30,7437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Ермаковка ауылынан солтүстік-шығысқа қарай</w:t>
            </w:r>
          </w:p>
          <w:p>
            <w:pPr>
              <w:spacing w:after="20"/>
              <w:ind w:left="20"/>
              <w:jc w:val="both"/>
            </w:pPr>
            <w:r>
              <w:rPr>
                <w:rFonts w:ascii="Times New Roman"/>
                <w:b w:val="false"/>
                <w:i w:val="false"/>
                <w:color w:val="000000"/>
                <w:sz w:val="20"/>
              </w:rPr>
              <w:t>
2,2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Путинцево ауылынан оңтүстік-шығысқа қарай</w:t>
            </w:r>
          </w:p>
          <w:p>
            <w:pPr>
              <w:spacing w:after="20"/>
              <w:ind w:left="20"/>
              <w:jc w:val="both"/>
            </w:pPr>
            <w:r>
              <w:rPr>
                <w:rFonts w:ascii="Times New Roman"/>
                <w:b w:val="false"/>
                <w:i w:val="false"/>
                <w:color w:val="000000"/>
                <w:sz w:val="20"/>
              </w:rPr>
              <w:t>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солтүстікке қарай</w:t>
            </w:r>
          </w:p>
          <w:p>
            <w:pPr>
              <w:spacing w:after="20"/>
              <w:ind w:left="20"/>
              <w:jc w:val="both"/>
            </w:pPr>
            <w:r>
              <w:rPr>
                <w:rFonts w:ascii="Times New Roman"/>
                <w:b w:val="false"/>
                <w:i w:val="false"/>
                <w:color w:val="000000"/>
                <w:sz w:val="20"/>
              </w:rPr>
              <w:t>
13,3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385,050784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37,645834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Мироновка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Дородница ауылынан солтүстікке қарай</w:t>
            </w:r>
          </w:p>
          <w:p>
            <w:pPr>
              <w:spacing w:after="20"/>
              <w:ind w:left="20"/>
              <w:jc w:val="both"/>
            </w:pPr>
            <w:r>
              <w:rPr>
                <w:rFonts w:ascii="Times New Roman"/>
                <w:b w:val="false"/>
                <w:i w:val="false"/>
                <w:color w:val="000000"/>
                <w:sz w:val="20"/>
              </w:rPr>
              <w:t>
9,5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БерҰзовка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Селезневка станциясынан солтүстікке қарай</w:t>
            </w:r>
          </w:p>
          <w:p>
            <w:pPr>
              <w:spacing w:after="20"/>
              <w:ind w:left="20"/>
              <w:jc w:val="both"/>
            </w:pPr>
            <w:r>
              <w:rPr>
                <w:rFonts w:ascii="Times New Roman"/>
                <w:b w:val="false"/>
                <w:i w:val="false"/>
                <w:color w:val="000000"/>
                <w:sz w:val="20"/>
              </w:rPr>
              <w:t>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Топнушка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Тұрғысын ауылынан солтүстік-батысқа қарай</w:t>
            </w:r>
          </w:p>
          <w:p>
            <w:pPr>
              <w:spacing w:after="20"/>
              <w:ind w:left="20"/>
              <w:jc w:val="both"/>
            </w:pPr>
            <w:r>
              <w:rPr>
                <w:rFonts w:ascii="Times New Roman"/>
                <w:b w:val="false"/>
                <w:i w:val="false"/>
                <w:color w:val="000000"/>
                <w:sz w:val="20"/>
              </w:rPr>
              <w:t>
6,5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Бородино ауылынан оңтүстік-батысқа қарай</w:t>
            </w:r>
          </w:p>
          <w:p>
            <w:pPr>
              <w:spacing w:after="20"/>
              <w:ind w:left="20"/>
              <w:jc w:val="both"/>
            </w:pPr>
            <w:r>
              <w:rPr>
                <w:rFonts w:ascii="Times New Roman"/>
                <w:b w:val="false"/>
                <w:i w:val="false"/>
                <w:color w:val="000000"/>
                <w:sz w:val="20"/>
              </w:rPr>
              <w:t>
5,2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807,85515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11,350435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10,093823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Феклистка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Ермаковка ауылынан солтүстікке қарай</w:t>
            </w:r>
          </w:p>
          <w:p>
            <w:pPr>
              <w:spacing w:after="20"/>
              <w:ind w:left="20"/>
              <w:jc w:val="both"/>
            </w:pPr>
            <w:r>
              <w:rPr>
                <w:rFonts w:ascii="Times New Roman"/>
                <w:b w:val="false"/>
                <w:i w:val="false"/>
                <w:color w:val="000000"/>
                <w:sz w:val="20"/>
              </w:rPr>
              <w:t>
7,6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Чахлов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Мироновка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Полянское ауылынан солтүстік-батысқа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165,6471</w:t>
            </w:r>
          </w:p>
          <w:p>
            <w:pPr>
              <w:spacing w:after="20"/>
              <w:ind w:left="20"/>
              <w:jc w:val="both"/>
            </w:pPr>
            <w:r>
              <w:rPr>
                <w:rFonts w:ascii="Times New Roman"/>
                <w:b w:val="false"/>
                <w:i w:val="false"/>
                <w:color w:val="000000"/>
                <w:sz w:val="20"/>
              </w:rPr>
              <w:t>
57,9749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6,4808</w:t>
            </w:r>
          </w:p>
          <w:p>
            <w:pPr>
              <w:spacing w:after="20"/>
              <w:ind w:left="20"/>
              <w:jc w:val="both"/>
            </w:pPr>
            <w:r>
              <w:rPr>
                <w:rFonts w:ascii="Times New Roman"/>
                <w:b w:val="false"/>
                <w:i w:val="false"/>
                <w:color w:val="000000"/>
                <w:sz w:val="20"/>
              </w:rPr>
              <w:t>
6,8375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165,6471</w:t>
            </w:r>
          </w:p>
          <w:p>
            <w:pPr>
              <w:spacing w:after="20"/>
              <w:ind w:left="20"/>
              <w:jc w:val="both"/>
            </w:pPr>
            <w:r>
              <w:rPr>
                <w:rFonts w:ascii="Times New Roman"/>
                <w:b w:val="false"/>
                <w:i w:val="false"/>
                <w:color w:val="000000"/>
                <w:sz w:val="20"/>
              </w:rPr>
              <w:t>
21,7579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3,8161</w:t>
            </w:r>
          </w:p>
          <w:p>
            <w:pPr>
              <w:spacing w:after="20"/>
              <w:ind w:left="20"/>
              <w:jc w:val="both"/>
            </w:pPr>
            <w:r>
              <w:rPr>
                <w:rFonts w:ascii="Times New Roman"/>
                <w:b w:val="false"/>
                <w:i w:val="false"/>
                <w:color w:val="000000"/>
                <w:sz w:val="20"/>
              </w:rPr>
              <w:t>
3,7606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165,6471</w:t>
            </w:r>
          </w:p>
          <w:p>
            <w:pPr>
              <w:spacing w:after="20"/>
              <w:ind w:left="20"/>
              <w:jc w:val="both"/>
            </w:pPr>
            <w:r>
              <w:rPr>
                <w:rFonts w:ascii="Times New Roman"/>
                <w:b w:val="false"/>
                <w:i w:val="false"/>
                <w:color w:val="000000"/>
                <w:sz w:val="20"/>
              </w:rPr>
              <w:t>
12,6345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2,3658</w:t>
            </w:r>
          </w:p>
          <w:p>
            <w:pPr>
              <w:spacing w:after="20"/>
              <w:ind w:left="20"/>
              <w:jc w:val="both"/>
            </w:pPr>
            <w:r>
              <w:rPr>
                <w:rFonts w:ascii="Times New Roman"/>
                <w:b w:val="false"/>
                <w:i w:val="false"/>
                <w:color w:val="000000"/>
                <w:sz w:val="20"/>
              </w:rPr>
              <w:t>
2,6158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47,5199</w:t>
            </w:r>
          </w:p>
          <w:p>
            <w:pPr>
              <w:spacing w:after="20"/>
              <w:ind w:left="20"/>
              <w:jc w:val="both"/>
            </w:pPr>
            <w:r>
              <w:rPr>
                <w:rFonts w:ascii="Times New Roman"/>
                <w:b w:val="false"/>
                <w:i w:val="false"/>
                <w:color w:val="000000"/>
                <w:sz w:val="20"/>
              </w:rPr>
              <w:t>
22,5698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6,4808</w:t>
            </w:r>
          </w:p>
          <w:p>
            <w:pPr>
              <w:spacing w:after="20"/>
              <w:ind w:left="20"/>
              <w:jc w:val="both"/>
            </w:pPr>
            <w:r>
              <w:rPr>
                <w:rFonts w:ascii="Times New Roman"/>
                <w:b w:val="false"/>
                <w:i w:val="false"/>
                <w:color w:val="000000"/>
                <w:sz w:val="20"/>
              </w:rPr>
              <w:t>
6,8375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4996,6712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555,1941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Тихонов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солтүстік-батысқа қарай</w:t>
            </w:r>
          </w:p>
          <w:p>
            <w:pPr>
              <w:spacing w:after="20"/>
              <w:ind w:left="20"/>
              <w:jc w:val="both"/>
            </w:pPr>
            <w:r>
              <w:rPr>
                <w:rFonts w:ascii="Times New Roman"/>
                <w:b w:val="false"/>
                <w:i w:val="false"/>
                <w:color w:val="000000"/>
                <w:sz w:val="20"/>
              </w:rPr>
              <w:t>
7,3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500-875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Васильевка ауылынан солтүстік-батысқа қарай</w:t>
            </w:r>
          </w:p>
          <w:p>
            <w:pPr>
              <w:spacing w:after="20"/>
              <w:ind w:left="20"/>
              <w:jc w:val="both"/>
            </w:pPr>
            <w:r>
              <w:rPr>
                <w:rFonts w:ascii="Times New Roman"/>
                <w:b w:val="false"/>
                <w:i w:val="false"/>
                <w:color w:val="000000"/>
                <w:sz w:val="20"/>
              </w:rPr>
              <w:t>
5,5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Путинцево ауылынан шығысқа қарай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35,94027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42,2476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Рыковский Лог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68,9764</w:t>
            </w:r>
          </w:p>
          <w:p>
            <w:pPr>
              <w:spacing w:after="20"/>
              <w:ind w:left="20"/>
              <w:jc w:val="both"/>
            </w:pPr>
            <w:r>
              <w:rPr>
                <w:rFonts w:ascii="Times New Roman"/>
                <w:b w:val="false"/>
                <w:i w:val="false"/>
                <w:color w:val="000000"/>
                <w:sz w:val="20"/>
              </w:rPr>
              <w:t>
36,793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9,559</w:t>
            </w:r>
          </w:p>
          <w:p>
            <w:pPr>
              <w:spacing w:after="20"/>
              <w:ind w:left="20"/>
              <w:jc w:val="both"/>
            </w:pPr>
            <w:r>
              <w:rPr>
                <w:rFonts w:ascii="Times New Roman"/>
                <w:b w:val="false"/>
                <w:i w:val="false"/>
                <w:color w:val="000000"/>
                <w:sz w:val="20"/>
              </w:rPr>
              <w:t>
36,793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40-500</w:t>
            </w:r>
          </w:p>
          <w:p>
            <w:pPr>
              <w:spacing w:after="20"/>
              <w:ind w:left="20"/>
              <w:jc w:val="both"/>
            </w:pPr>
            <w:r>
              <w:rPr>
                <w:rFonts w:ascii="Times New Roman"/>
                <w:b w:val="false"/>
                <w:i w:val="false"/>
                <w:color w:val="000000"/>
                <w:sz w:val="20"/>
              </w:rPr>
              <w:t>
40-500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19-75</w:t>
            </w:r>
          </w:p>
          <w:p>
            <w:pPr>
              <w:spacing w:after="20"/>
              <w:ind w:left="20"/>
              <w:jc w:val="both"/>
            </w:pPr>
            <w:r>
              <w:rPr>
                <w:rFonts w:ascii="Times New Roman"/>
                <w:b w:val="false"/>
                <w:i w:val="false"/>
                <w:color w:val="000000"/>
                <w:sz w:val="20"/>
              </w:rPr>
              <w:t>
19-75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солтүстік-шығысқа қарай</w:t>
            </w:r>
          </w:p>
          <w:p>
            <w:pPr>
              <w:spacing w:after="20"/>
              <w:ind w:left="20"/>
              <w:jc w:val="both"/>
            </w:pPr>
            <w:r>
              <w:rPr>
                <w:rFonts w:ascii="Times New Roman"/>
                <w:b w:val="false"/>
                <w:i w:val="false"/>
                <w:color w:val="000000"/>
                <w:sz w:val="20"/>
              </w:rPr>
              <w:t>
8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05-070-048, 05-070-053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20,6</w:t>
            </w:r>
          </w:p>
          <w:p>
            <w:pPr>
              <w:spacing w:after="20"/>
              <w:ind w:left="20"/>
              <w:jc w:val="both"/>
            </w:pPr>
            <w:r>
              <w:rPr>
                <w:rFonts w:ascii="Times New Roman"/>
                <w:b w:val="false"/>
                <w:i w:val="false"/>
                <w:color w:val="000000"/>
                <w:sz w:val="20"/>
              </w:rPr>
              <w:t>
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Подстепная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солтүстік-шығысқа қарай</w:t>
            </w:r>
          </w:p>
          <w:p>
            <w:pPr>
              <w:spacing w:after="20"/>
              <w:ind w:left="20"/>
              <w:jc w:val="both"/>
            </w:pPr>
            <w:r>
              <w:rPr>
                <w:rFonts w:ascii="Times New Roman"/>
                <w:b w:val="false"/>
                <w:i w:val="false"/>
                <w:color w:val="000000"/>
                <w:sz w:val="20"/>
              </w:rPr>
              <w:t>
7,5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Топнушка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Подорленок ауылынан оңтүстікке қарай</w:t>
            </w:r>
          </w:p>
          <w:p>
            <w:pPr>
              <w:spacing w:after="20"/>
              <w:ind w:left="20"/>
              <w:jc w:val="both"/>
            </w:pPr>
            <w:r>
              <w:rPr>
                <w:rFonts w:ascii="Times New Roman"/>
                <w:b w:val="false"/>
                <w:i w:val="false"/>
                <w:color w:val="000000"/>
                <w:sz w:val="20"/>
              </w:rPr>
              <w:t>
0,4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16,2</w:t>
            </w:r>
          </w:p>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215,5-500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Капитанов Лог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105,1</w:t>
            </w:r>
          </w:p>
          <w:p>
            <w:pPr>
              <w:spacing w:after="20"/>
              <w:ind w:left="20"/>
              <w:jc w:val="both"/>
            </w:pPr>
            <w:r>
              <w:rPr>
                <w:rFonts w:ascii="Times New Roman"/>
                <w:b w:val="false"/>
                <w:i w:val="false"/>
                <w:color w:val="000000"/>
                <w:sz w:val="20"/>
              </w:rPr>
              <w:t>
93,4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280-500</w:t>
            </w:r>
          </w:p>
          <w:p>
            <w:pPr>
              <w:spacing w:after="20"/>
              <w:ind w:left="20"/>
              <w:jc w:val="both"/>
            </w:pPr>
            <w:r>
              <w:rPr>
                <w:rFonts w:ascii="Times New Roman"/>
                <w:b w:val="false"/>
                <w:i w:val="false"/>
                <w:color w:val="000000"/>
                <w:sz w:val="20"/>
              </w:rPr>
              <w:t>
260-500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Рыковский Лог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77,9</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05-070-053</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Бұқтырма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"Снегиревское" кен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Погорелка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Путинцево ауылынан солтүстік-батысқа қарай</w:t>
            </w:r>
          </w:p>
          <w:p>
            <w:pPr>
              <w:spacing w:after="20"/>
              <w:ind w:left="20"/>
              <w:jc w:val="both"/>
            </w:pPr>
            <w:r>
              <w:rPr>
                <w:rFonts w:ascii="Times New Roman"/>
                <w:b w:val="false"/>
                <w:i w:val="false"/>
                <w:color w:val="000000"/>
                <w:sz w:val="20"/>
              </w:rPr>
              <w:t>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Тихонов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солтүстікке қарай</w:t>
            </w:r>
          </w:p>
          <w:p>
            <w:pPr>
              <w:spacing w:after="20"/>
              <w:ind w:left="20"/>
              <w:jc w:val="both"/>
            </w:pPr>
            <w:r>
              <w:rPr>
                <w:rFonts w:ascii="Times New Roman"/>
                <w:b w:val="false"/>
                <w:i w:val="false"/>
                <w:color w:val="000000"/>
                <w:sz w:val="20"/>
              </w:rPr>
              <w:t>
5,7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Сарқырама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Чиркаин ауылынан солтүстікке қарай</w:t>
            </w:r>
          </w:p>
          <w:p>
            <w:pPr>
              <w:spacing w:after="20"/>
              <w:ind w:left="20"/>
              <w:jc w:val="both"/>
            </w:pPr>
            <w:r>
              <w:rPr>
                <w:rFonts w:ascii="Times New Roman"/>
                <w:b w:val="false"/>
                <w:i w:val="false"/>
                <w:color w:val="000000"/>
                <w:sz w:val="20"/>
              </w:rPr>
              <w:t>
5,7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Маяк ауылының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264,7-309,5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Агнеева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"Снегиревское" кен орнының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ағыстары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Огневский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95,2491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5,5018</w:t>
            </w:r>
          </w:p>
          <w:p>
            <w:pPr>
              <w:spacing w:after="20"/>
              <w:ind w:left="20"/>
              <w:jc w:val="both"/>
            </w:pPr>
            <w:r>
              <w:rPr>
                <w:rFonts w:ascii="Times New Roman"/>
                <w:b w:val="false"/>
                <w:i w:val="false"/>
                <w:color w:val="000000"/>
                <w:sz w:val="20"/>
              </w:rPr>
              <w:t>
5,7824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3,9075</w:t>
            </w:r>
          </w:p>
          <w:p>
            <w:pPr>
              <w:spacing w:after="20"/>
              <w:ind w:left="20"/>
              <w:jc w:val="both"/>
            </w:pPr>
            <w:r>
              <w:rPr>
                <w:rFonts w:ascii="Times New Roman"/>
                <w:b w:val="false"/>
                <w:i w:val="false"/>
                <w:color w:val="000000"/>
                <w:sz w:val="20"/>
              </w:rPr>
              <w:t>
4,0641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Леннушка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130,1957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Мельничная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83,4651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11,9275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Топкуша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Тұрғысын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Томиловка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Крестьянка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Шувалов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Шувалов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Крестьянка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0,22</w:t>
            </w:r>
          </w:p>
          <w:p>
            <w:pPr>
              <w:spacing w:after="20"/>
              <w:ind w:left="20"/>
              <w:jc w:val="both"/>
            </w:pPr>
            <w:r>
              <w:rPr>
                <w:rFonts w:ascii="Times New Roman"/>
                <w:b w:val="false"/>
                <w:i w:val="false"/>
                <w:color w:val="000000"/>
                <w:sz w:val="20"/>
              </w:rPr>
              <w:t>
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Нечаев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Ново-Крестьянка ауылынан солтүстікке қарай</w:t>
            </w:r>
          </w:p>
          <w:p>
            <w:pPr>
              <w:spacing w:after="20"/>
              <w:ind w:left="20"/>
              <w:jc w:val="both"/>
            </w:pPr>
            <w:r>
              <w:rPr>
                <w:rFonts w:ascii="Times New Roman"/>
                <w:b w:val="false"/>
                <w:i w:val="false"/>
                <w:color w:val="000000"/>
                <w:sz w:val="20"/>
              </w:rPr>
              <w:t>
7,5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Шірікқайың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05-070-018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05-070-041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17,2</w:t>
            </w:r>
          </w:p>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338</w:t>
            </w:r>
          </w:p>
          <w:p>
            <w:pPr>
              <w:spacing w:after="20"/>
              <w:ind w:left="20"/>
              <w:jc w:val="both"/>
            </w:pPr>
            <w:r>
              <w:rPr>
                <w:rFonts w:ascii="Times New Roman"/>
                <w:b w:val="false"/>
                <w:i w:val="false"/>
                <w:color w:val="000000"/>
                <w:sz w:val="20"/>
              </w:rPr>
              <w:t>
 363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05-070-053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Назаров ключ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91,5</w:t>
            </w:r>
          </w:p>
          <w:p>
            <w:pPr>
              <w:spacing w:after="20"/>
              <w:ind w:left="20"/>
              <w:jc w:val="both"/>
            </w:pPr>
            <w:r>
              <w:rPr>
                <w:rFonts w:ascii="Times New Roman"/>
                <w:b w:val="false"/>
                <w:i w:val="false"/>
                <w:color w:val="000000"/>
                <w:sz w:val="20"/>
              </w:rPr>
              <w:t>
81,7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13,6</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Хамир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Ново-Калиновск елді мекенінен солтүстік-шығысқа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42,3865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өзен</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Огневка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Васильевка ауылынан солтүстікке қарай</w:t>
            </w:r>
          </w:p>
          <w:p>
            <w:pPr>
              <w:spacing w:after="20"/>
              <w:ind w:left="20"/>
              <w:jc w:val="both"/>
            </w:pPr>
            <w:r>
              <w:rPr>
                <w:rFonts w:ascii="Times New Roman"/>
                <w:b w:val="false"/>
                <w:i w:val="false"/>
                <w:color w:val="000000"/>
                <w:sz w:val="20"/>
              </w:rPr>
              <w:t>
0,3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18,8704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Терентичев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15,1515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1,5657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Снигирево ауылынан шығысқа қарай 0,2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Трусов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Путинцево ауылынан батысқа қарай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82,0167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4,1978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Бочкарев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Китов Лог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05-070-018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81,1111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5,3553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23,9296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2,2756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68,4884</w:t>
            </w:r>
          </w:p>
          <w:p>
            <w:pPr>
              <w:spacing w:after="20"/>
              <w:ind w:left="20"/>
              <w:jc w:val="both"/>
            </w:pPr>
            <w:r>
              <w:rPr>
                <w:rFonts w:ascii="Times New Roman"/>
                <w:b w:val="false"/>
                <w:i w:val="false"/>
                <w:color w:val="000000"/>
                <w:sz w:val="20"/>
              </w:rPr>
              <w:t>
44,7996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4,6806</w:t>
            </w:r>
          </w:p>
          <w:p>
            <w:pPr>
              <w:spacing w:after="20"/>
              <w:ind w:left="20"/>
              <w:jc w:val="both"/>
            </w:pPr>
            <w:r>
              <w:rPr>
                <w:rFonts w:ascii="Times New Roman"/>
                <w:b w:val="false"/>
                <w:i w:val="false"/>
                <w:color w:val="000000"/>
                <w:sz w:val="20"/>
              </w:rPr>
              <w:t>
4,5675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05-070-010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73,5987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6,9126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23,9296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7,8523</w:t>
            </w:r>
          </w:p>
          <w:p>
            <w:pPr>
              <w:spacing w:after="20"/>
              <w:ind w:left="20"/>
              <w:jc w:val="both"/>
            </w:pPr>
            <w:r>
              <w:rPr>
                <w:rFonts w:ascii="Times New Roman"/>
                <w:b w:val="false"/>
                <w:i w:val="false"/>
                <w:color w:val="000000"/>
                <w:sz w:val="20"/>
              </w:rPr>
              <w:t>
4,3188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0,9395</w:t>
            </w:r>
          </w:p>
          <w:p>
            <w:pPr>
              <w:spacing w:after="20"/>
              <w:ind w:left="20"/>
              <w:jc w:val="both"/>
            </w:pPr>
            <w:r>
              <w:rPr>
                <w:rFonts w:ascii="Times New Roman"/>
                <w:b w:val="false"/>
                <w:i w:val="false"/>
                <w:color w:val="000000"/>
                <w:sz w:val="20"/>
              </w:rPr>
              <w:t>
1,0584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Тихонов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 ауылынан солтүстік-шығысқа қарай</w:t>
            </w:r>
          </w:p>
          <w:p>
            <w:pPr>
              <w:spacing w:after="20"/>
              <w:ind w:left="20"/>
              <w:jc w:val="both"/>
            </w:pPr>
            <w:r>
              <w:rPr>
                <w:rFonts w:ascii="Times New Roman"/>
                <w:b w:val="false"/>
                <w:i w:val="false"/>
                <w:color w:val="000000"/>
                <w:sz w:val="20"/>
              </w:rPr>
              <w:t>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16,3735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0,9403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05-070-005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573,1531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8,3371</w:t>
            </w:r>
          </w:p>
          <w:p>
            <w:pPr>
              <w:spacing w:after="20"/>
              <w:ind w:left="20"/>
              <w:jc w:val="both"/>
            </w:pPr>
            <w:r>
              <w:rPr>
                <w:rFonts w:ascii="Times New Roman"/>
                <w:b w:val="false"/>
                <w:i w:val="false"/>
                <w:color w:val="000000"/>
                <w:sz w:val="20"/>
              </w:rPr>
              <w:t>
7,9451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14,1478</w:t>
            </w:r>
          </w:p>
          <w:p>
            <w:pPr>
              <w:spacing w:after="20"/>
              <w:ind w:left="20"/>
              <w:jc w:val="both"/>
            </w:pPr>
            <w:r>
              <w:rPr>
                <w:rFonts w:ascii="Times New Roman"/>
                <w:b w:val="false"/>
                <w:i w:val="false"/>
                <w:color w:val="000000"/>
                <w:sz w:val="20"/>
              </w:rPr>
              <w:t>
13,7117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9,0994</w:t>
            </w:r>
          </w:p>
          <w:p>
            <w:pPr>
              <w:spacing w:after="20"/>
              <w:ind w:left="20"/>
              <w:jc w:val="both"/>
            </w:pPr>
            <w:r>
              <w:rPr>
                <w:rFonts w:ascii="Times New Roman"/>
                <w:b w:val="false"/>
                <w:i w:val="false"/>
                <w:color w:val="000000"/>
                <w:sz w:val="20"/>
              </w:rPr>
              <w:t>
9,2797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5,9407</w:t>
            </w:r>
          </w:p>
          <w:p>
            <w:pPr>
              <w:spacing w:after="20"/>
              <w:ind w:left="20"/>
              <w:jc w:val="both"/>
            </w:pPr>
            <w:r>
              <w:rPr>
                <w:rFonts w:ascii="Times New Roman"/>
                <w:b w:val="false"/>
                <w:i w:val="false"/>
                <w:color w:val="000000"/>
                <w:sz w:val="20"/>
              </w:rPr>
              <w:t>
6,1546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3,1307</w:t>
            </w:r>
          </w:p>
          <w:p>
            <w:pPr>
              <w:spacing w:after="20"/>
              <w:ind w:left="20"/>
              <w:jc w:val="both"/>
            </w:pPr>
            <w:r>
              <w:rPr>
                <w:rFonts w:ascii="Times New Roman"/>
                <w:b w:val="false"/>
                <w:i w:val="false"/>
                <w:color w:val="000000"/>
                <w:sz w:val="20"/>
              </w:rPr>
              <w:t>
3,1669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31,4488</w:t>
            </w:r>
          </w:p>
          <w:p>
            <w:pPr>
              <w:spacing w:after="20"/>
              <w:ind w:left="20"/>
              <w:jc w:val="both"/>
            </w:pPr>
            <w:r>
              <w:rPr>
                <w:rFonts w:ascii="Times New Roman"/>
                <w:b w:val="false"/>
                <w:i w:val="false"/>
                <w:color w:val="000000"/>
                <w:sz w:val="20"/>
              </w:rPr>
              <w:t>
31,85111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1,277</w:t>
            </w:r>
          </w:p>
          <w:p>
            <w:pPr>
              <w:spacing w:after="20"/>
              <w:ind w:left="20"/>
              <w:jc w:val="both"/>
            </w:pPr>
            <w:r>
              <w:rPr>
                <w:rFonts w:ascii="Times New Roman"/>
                <w:b w:val="false"/>
                <w:i w:val="false"/>
                <w:color w:val="000000"/>
                <w:sz w:val="20"/>
              </w:rPr>
              <w:t>
1,2785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Бухтарминка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269,8567</w:t>
            </w:r>
          </w:p>
          <w:p>
            <w:pPr>
              <w:spacing w:after="20"/>
              <w:ind w:left="20"/>
              <w:jc w:val="both"/>
            </w:pPr>
            <w:r>
              <w:rPr>
                <w:rFonts w:ascii="Times New Roman"/>
                <w:b w:val="false"/>
                <w:i w:val="false"/>
                <w:color w:val="000000"/>
                <w:sz w:val="20"/>
              </w:rPr>
              <w:t>
220,6027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29,9271</w:t>
            </w:r>
          </w:p>
          <w:p>
            <w:pPr>
              <w:spacing w:after="20"/>
              <w:ind w:left="20"/>
              <w:jc w:val="both"/>
            </w:pPr>
            <w:r>
              <w:rPr>
                <w:rFonts w:ascii="Times New Roman"/>
                <w:b w:val="false"/>
                <w:i w:val="false"/>
                <w:color w:val="000000"/>
                <w:sz w:val="20"/>
              </w:rPr>
              <w:t>
23,1242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Погуляйка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05-070-016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77,2278</w:t>
            </w:r>
          </w:p>
          <w:p>
            <w:pPr>
              <w:spacing w:after="20"/>
              <w:ind w:left="20"/>
              <w:jc w:val="both"/>
            </w:pPr>
            <w:r>
              <w:rPr>
                <w:rFonts w:ascii="Times New Roman"/>
                <w:b w:val="false"/>
                <w:i w:val="false"/>
                <w:color w:val="000000"/>
                <w:sz w:val="20"/>
              </w:rPr>
              <w:t>
70,1515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7,4777</w:t>
            </w:r>
          </w:p>
          <w:p>
            <w:pPr>
              <w:spacing w:after="20"/>
              <w:ind w:left="20"/>
              <w:jc w:val="both"/>
            </w:pPr>
            <w:r>
              <w:rPr>
                <w:rFonts w:ascii="Times New Roman"/>
                <w:b w:val="false"/>
                <w:i w:val="false"/>
                <w:color w:val="000000"/>
                <w:sz w:val="20"/>
              </w:rPr>
              <w:t>
8,5488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Проходной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62,7163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9,5158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Правый Проходной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72,3428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8,3042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74,1006</w:t>
            </w:r>
          </w:p>
          <w:p>
            <w:pPr>
              <w:spacing w:after="20"/>
              <w:ind w:left="20"/>
              <w:jc w:val="both"/>
            </w:pPr>
            <w:r>
              <w:rPr>
                <w:rFonts w:ascii="Times New Roman"/>
                <w:b w:val="false"/>
                <w:i w:val="false"/>
                <w:color w:val="000000"/>
                <w:sz w:val="20"/>
              </w:rPr>
              <w:t>
36,272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7,9527</w:t>
            </w:r>
          </w:p>
          <w:p>
            <w:pPr>
              <w:spacing w:after="20"/>
              <w:ind w:left="20"/>
              <w:jc w:val="both"/>
            </w:pPr>
            <w:r>
              <w:rPr>
                <w:rFonts w:ascii="Times New Roman"/>
                <w:b w:val="false"/>
                <w:i w:val="false"/>
                <w:color w:val="000000"/>
                <w:sz w:val="20"/>
              </w:rPr>
              <w:t>
7,9692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Ново-Крестьянка ауылынан солтүстік-шығысқа қарай 1,6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Топтушка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Маяк ауылынан оңтүстік-батысқа қарай 4,8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Лиханов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Мяконькая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Алтай ауданының 10 жер учаскесінде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185,4670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89,3936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Осочиха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106,3467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77,6999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133,0987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28,6993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35,7209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Селезневка өзеніндегі тоған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127,2813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77,9292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301,4351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28,8629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Мокин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58,4493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Смонянка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53,8557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150,0603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21,7583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57,2467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Багадатский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102,6483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Козловка өзені</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54,3651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70,8958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Забегалка бұлағы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Ново-Крестьянка ауылынан оңтүстік-шығысқа қарай</w:t>
            </w:r>
          </w:p>
          <w:p>
            <w:pPr>
              <w:spacing w:after="20"/>
              <w:ind w:left="20"/>
              <w:jc w:val="both"/>
            </w:pPr>
            <w:r>
              <w:rPr>
                <w:rFonts w:ascii="Times New Roman"/>
                <w:b w:val="false"/>
                <w:i w:val="false"/>
                <w:color w:val="000000"/>
                <w:sz w:val="20"/>
              </w:rPr>
              <w:t>
5,7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Шірікқайын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05-071-039-570 (участок 1) және 05-071-039-571 (участок 2) Алтай ауданы (есептік квартал 05-070-018) және Үлкен Нарын ауданы (есептік квартал 05-071-039)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Дальняя Таволжанка өзені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Ближняя Таволжанка өзені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172,8</w:t>
            </w:r>
          </w:p>
          <w:p>
            <w:pPr>
              <w:spacing w:after="20"/>
              <w:ind w:left="20"/>
              <w:jc w:val="both"/>
            </w:pPr>
            <w:r>
              <w:rPr>
                <w:rFonts w:ascii="Times New Roman"/>
                <w:b w:val="false"/>
                <w:i w:val="false"/>
                <w:color w:val="000000"/>
                <w:sz w:val="20"/>
              </w:rPr>
              <w:t>
173,5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38,9</w:t>
            </w:r>
          </w:p>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Сарқырама өзені</w:t>
            </w:r>
          </w:p>
          <w:p>
            <w:pPr>
              <w:spacing w:after="20"/>
              <w:ind w:left="20"/>
              <w:jc w:val="both"/>
            </w:pPr>
            <w:r>
              <w:rPr>
                <w:rFonts w:ascii="Times New Roman"/>
                <w:b w:val="false"/>
                <w:i w:val="false"/>
                <w:color w:val="000000"/>
                <w:sz w:val="20"/>
              </w:rPr>
              <w:t>
сол жағалауы</w:t>
            </w:r>
          </w:p>
          <w:p>
            <w:pPr>
              <w:spacing w:after="20"/>
              <w:ind w:left="20"/>
              <w:jc w:val="both"/>
            </w:pPr>
            <w:r>
              <w:rPr>
                <w:rFonts w:ascii="Times New Roman"/>
                <w:b w:val="false"/>
                <w:i w:val="false"/>
                <w:color w:val="000000"/>
                <w:sz w:val="20"/>
              </w:rPr>
              <w:t>
оң жағалауы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325,8</w:t>
            </w:r>
          </w:p>
          <w:p>
            <w:pPr>
              <w:spacing w:after="20"/>
              <w:ind w:left="20"/>
              <w:jc w:val="both"/>
            </w:pPr>
            <w:r>
              <w:rPr>
                <w:rFonts w:ascii="Times New Roman"/>
                <w:b w:val="false"/>
                <w:i w:val="false"/>
                <w:color w:val="000000"/>
                <w:sz w:val="20"/>
              </w:rPr>
              <w:t>
18,9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66,6</w:t>
            </w:r>
          </w:p>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68,2</w:t>
            </w:r>
          </w:p>
          <w:p>
            <w:pPr>
              <w:spacing w:after="20"/>
              <w:ind w:left="20"/>
              <w:jc w:val="both"/>
            </w:pPr>
            <w:r>
              <w:rPr>
                <w:rFonts w:ascii="Times New Roman"/>
                <w:b w:val="false"/>
                <w:i w:val="false"/>
                <w:color w:val="000000"/>
                <w:sz w:val="20"/>
              </w:rPr>
              <w:t>
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15,2</w:t>
            </w:r>
          </w:p>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46,5</w:t>
            </w:r>
          </w:p>
          <w:p>
            <w:pPr>
              <w:spacing w:after="20"/>
              <w:ind w:left="20"/>
              <w:jc w:val="both"/>
            </w:pPr>
            <w:r>
              <w:rPr>
                <w:rFonts w:ascii="Times New Roman"/>
                <w:b w:val="false"/>
                <w:i w:val="false"/>
                <w:color w:val="000000"/>
                <w:sz w:val="20"/>
              </w:rPr>
              <w:t>
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79,8</w:t>
            </w:r>
          </w:p>
          <w:p>
            <w:pPr>
              <w:spacing w:after="20"/>
              <w:ind w:left="20"/>
              <w:jc w:val="both"/>
            </w:pPr>
            <w:r>
              <w:rPr>
                <w:rFonts w:ascii="Times New Roman"/>
                <w:b w:val="false"/>
                <w:i w:val="false"/>
                <w:color w:val="000000"/>
                <w:sz w:val="20"/>
              </w:rPr>
              <w:t>
130,9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21,1</w:t>
            </w:r>
          </w:p>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186-500*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Серебрянск қаласы</w:t>
            </w:r>
          </w:p>
          <w:p>
            <w:pPr>
              <w:spacing w:after="20"/>
              <w:ind w:left="20"/>
              <w:jc w:val="both"/>
            </w:pPr>
            <w:r>
              <w:rPr>
                <w:rFonts w:ascii="Times New Roman"/>
                <w:b w:val="false"/>
                <w:i w:val="false"/>
                <w:color w:val="000000"/>
                <w:sz w:val="20"/>
              </w:rPr>
              <w:t>
05-094-006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14,2</w:t>
            </w:r>
          </w:p>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100-154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85,93</w:t>
            </w:r>
          </w:p>
          <w:p>
            <w:pPr>
              <w:spacing w:after="20"/>
              <w:ind w:left="20"/>
              <w:jc w:val="both"/>
            </w:pPr>
            <w:r>
              <w:rPr>
                <w:rFonts w:ascii="Times New Roman"/>
                <w:b w:val="false"/>
                <w:i w:val="false"/>
                <w:color w:val="000000"/>
                <w:sz w:val="20"/>
              </w:rPr>
              <w:t>
82,35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7,56</w:t>
            </w:r>
          </w:p>
          <w:p>
            <w:pPr>
              <w:spacing w:after="20"/>
              <w:ind w:left="20"/>
              <w:jc w:val="both"/>
            </w:pPr>
            <w:r>
              <w:rPr>
                <w:rFonts w:ascii="Times New Roman"/>
                <w:b w:val="false"/>
                <w:i w:val="false"/>
                <w:color w:val="000000"/>
                <w:sz w:val="20"/>
              </w:rPr>
              <w:t>
7,45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Серебрянка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Серебрянка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5,79</w:t>
            </w:r>
          </w:p>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Сухова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Привалочная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Привалочная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Сухова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15,72</w:t>
            </w:r>
          </w:p>
          <w:p>
            <w:pPr>
              <w:spacing w:after="20"/>
              <w:ind w:left="20"/>
              <w:jc w:val="both"/>
            </w:pPr>
            <w:r>
              <w:rPr>
                <w:rFonts w:ascii="Times New Roman"/>
                <w:b w:val="false"/>
                <w:i w:val="false"/>
                <w:color w:val="000000"/>
                <w:sz w:val="20"/>
              </w:rPr>
              <w:t>
42,19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2,01</w:t>
            </w:r>
          </w:p>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54,94</w:t>
            </w:r>
          </w:p>
          <w:p>
            <w:pPr>
              <w:spacing w:after="20"/>
              <w:ind w:left="20"/>
              <w:jc w:val="both"/>
            </w:pPr>
            <w:r>
              <w:rPr>
                <w:rFonts w:ascii="Times New Roman"/>
                <w:b w:val="false"/>
                <w:i w:val="false"/>
                <w:color w:val="000000"/>
                <w:sz w:val="20"/>
              </w:rPr>
              <w:t>
54,78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3,94</w:t>
            </w:r>
          </w:p>
          <w:p>
            <w:pPr>
              <w:spacing w:after="20"/>
              <w:ind w:left="20"/>
              <w:jc w:val="both"/>
            </w:pPr>
            <w:r>
              <w:rPr>
                <w:rFonts w:ascii="Times New Roman"/>
                <w:b w:val="false"/>
                <w:i w:val="false"/>
                <w:color w:val="000000"/>
                <w:sz w:val="20"/>
              </w:rPr>
              <w:t>
3,94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Смолянка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Смолянка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Смолянка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Смолянка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Смолянка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52,66</w:t>
            </w:r>
          </w:p>
          <w:p>
            <w:pPr>
              <w:spacing w:after="20"/>
              <w:ind w:left="20"/>
              <w:jc w:val="both"/>
            </w:pPr>
            <w:r>
              <w:rPr>
                <w:rFonts w:ascii="Times New Roman"/>
                <w:b w:val="false"/>
                <w:i w:val="false"/>
                <w:color w:val="000000"/>
                <w:sz w:val="20"/>
              </w:rPr>
              <w:t>
60,28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3,75</w:t>
            </w:r>
          </w:p>
          <w:p>
            <w:pPr>
              <w:spacing w:after="20"/>
              <w:ind w:left="20"/>
              <w:jc w:val="both"/>
            </w:pPr>
            <w:r>
              <w:rPr>
                <w:rFonts w:ascii="Times New Roman"/>
                <w:b w:val="false"/>
                <w:i w:val="false"/>
                <w:color w:val="000000"/>
                <w:sz w:val="20"/>
              </w:rPr>
              <w:t>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85,58</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6,18</w:t>
            </w:r>
          </w:p>
          <w:p>
            <w:pPr>
              <w:spacing w:after="20"/>
              <w:ind w:left="20"/>
              <w:jc w:val="both"/>
            </w:pPr>
            <w:r>
              <w:rPr>
                <w:rFonts w:ascii="Times New Roman"/>
                <w:b w:val="false"/>
                <w:i w:val="false"/>
                <w:color w:val="000000"/>
                <w:sz w:val="20"/>
              </w:rPr>
              <w:t>
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Мокин ағыны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Мокин ағыны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Феклистовка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Феклистовка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Крутая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Крутая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30,99</w:t>
            </w:r>
          </w:p>
          <w:p>
            <w:pPr>
              <w:spacing w:after="20"/>
              <w:ind w:left="20"/>
              <w:jc w:val="both"/>
            </w:pPr>
            <w:r>
              <w:rPr>
                <w:rFonts w:ascii="Times New Roman"/>
                <w:b w:val="false"/>
                <w:i w:val="false"/>
                <w:color w:val="000000"/>
                <w:sz w:val="20"/>
              </w:rPr>
              <w:t>
48,36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Гремячий ағыны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35,27</w:t>
            </w:r>
          </w:p>
          <w:p>
            <w:pPr>
              <w:spacing w:after="20"/>
              <w:ind w:left="20"/>
              <w:jc w:val="both"/>
            </w:pPr>
            <w:r>
              <w:rPr>
                <w:rFonts w:ascii="Times New Roman"/>
                <w:b w:val="false"/>
                <w:i w:val="false"/>
                <w:color w:val="000000"/>
                <w:sz w:val="20"/>
              </w:rPr>
              <w:t>
35,24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52,78</w:t>
            </w:r>
          </w:p>
          <w:p>
            <w:pPr>
              <w:spacing w:after="20"/>
              <w:ind w:left="20"/>
              <w:jc w:val="both"/>
            </w:pPr>
            <w:r>
              <w:rPr>
                <w:rFonts w:ascii="Times New Roman"/>
                <w:b w:val="false"/>
                <w:i w:val="false"/>
                <w:color w:val="000000"/>
                <w:sz w:val="20"/>
              </w:rPr>
              <w:t>
74,82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2,77</w:t>
            </w:r>
          </w:p>
          <w:p>
            <w:pPr>
              <w:spacing w:after="20"/>
              <w:ind w:left="20"/>
              <w:jc w:val="both"/>
            </w:pPr>
            <w:r>
              <w:rPr>
                <w:rFonts w:ascii="Times New Roman"/>
                <w:b w:val="false"/>
                <w:i w:val="false"/>
                <w:color w:val="000000"/>
                <w:sz w:val="20"/>
              </w:rPr>
              <w:t>
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Гремячий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Верхнеберезовка кентінен солтүстік-шығысқа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Березовск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248-301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w:t>
            </w:r>
          </w:p>
          <w:p>
            <w:pPr>
              <w:spacing w:after="20"/>
              <w:ind w:left="20"/>
              <w:jc w:val="both"/>
            </w:pPr>
            <w:r>
              <w:rPr>
                <w:rFonts w:ascii="Times New Roman"/>
                <w:b w:val="false"/>
                <w:i w:val="false"/>
                <w:color w:val="000000"/>
                <w:sz w:val="20"/>
              </w:rPr>
              <w:t>
Мира көшесі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бұлағы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Оба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Жаңаүлбі ауылынан оңтүстікке қарай</w:t>
            </w:r>
          </w:p>
          <w:p>
            <w:pPr>
              <w:spacing w:after="20"/>
              <w:ind w:left="20"/>
              <w:jc w:val="both"/>
            </w:pPr>
            <w:r>
              <w:rPr>
                <w:rFonts w:ascii="Times New Roman"/>
                <w:b w:val="false"/>
                <w:i w:val="false"/>
                <w:color w:val="000000"/>
                <w:sz w:val="20"/>
              </w:rPr>
              <w:t>
0,9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Березовск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Верхнеберезовка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өзенінің ағысы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Уваров ауылынан</w:t>
            </w:r>
          </w:p>
          <w:p>
            <w:pPr>
              <w:spacing w:after="20"/>
              <w:ind w:left="20"/>
              <w:jc w:val="both"/>
            </w:pPr>
            <w:r>
              <w:rPr>
                <w:rFonts w:ascii="Times New Roman"/>
                <w:b w:val="false"/>
                <w:i w:val="false"/>
                <w:color w:val="000000"/>
                <w:sz w:val="20"/>
              </w:rPr>
              <w:t>
оңтүстік-батысқа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Ново-Ульбинка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Маховка өзеніндегі тоған</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Солнечное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21,14</w:t>
            </w:r>
          </w:p>
          <w:p>
            <w:pPr>
              <w:spacing w:after="20"/>
              <w:ind w:left="20"/>
              <w:jc w:val="both"/>
            </w:pPr>
            <w:r>
              <w:rPr>
                <w:rFonts w:ascii="Times New Roman"/>
                <w:b w:val="false"/>
                <w:i w:val="false"/>
                <w:color w:val="000000"/>
                <w:sz w:val="20"/>
              </w:rPr>
              <w:t>
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3,05</w:t>
            </w:r>
          </w:p>
          <w:p>
            <w:pPr>
              <w:spacing w:after="20"/>
              <w:ind w:left="20"/>
              <w:jc w:val="both"/>
            </w:pPr>
            <w:r>
              <w:rPr>
                <w:rFonts w:ascii="Times New Roman"/>
                <w:b w:val="false"/>
                <w:i w:val="false"/>
                <w:color w:val="000000"/>
                <w:sz w:val="20"/>
              </w:rPr>
              <w:t>
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90-413</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Пихтовка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05-068-115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207,55</w:t>
            </w:r>
          </w:p>
          <w:p>
            <w:pPr>
              <w:spacing w:after="20"/>
              <w:ind w:left="20"/>
              <w:jc w:val="both"/>
            </w:pPr>
            <w:r>
              <w:rPr>
                <w:rFonts w:ascii="Times New Roman"/>
                <w:b w:val="false"/>
                <w:i w:val="false"/>
                <w:color w:val="000000"/>
                <w:sz w:val="20"/>
              </w:rPr>
              <w:t>
365,2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36,1</w:t>
            </w:r>
          </w:p>
          <w:p>
            <w:pPr>
              <w:spacing w:after="20"/>
              <w:ind w:left="20"/>
              <w:jc w:val="both"/>
            </w:pPr>
            <w:r>
              <w:rPr>
                <w:rFonts w:ascii="Times New Roman"/>
                <w:b w:val="false"/>
                <w:i w:val="false"/>
                <w:color w:val="000000"/>
                <w:sz w:val="20"/>
              </w:rPr>
              <w:t>
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Андрониха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Гремячий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Ушанов ауылынан шығысқа қарай 6,7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Богородский ключ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Ушанов ауылынан шығысқа қарай 2,9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Поскакуха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Оба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500-977</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Бусиниха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Лосьевка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535,5111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Чесноковка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Железный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ауылынан оңтүстікке қарай</w:t>
            </w:r>
          </w:p>
          <w:p>
            <w:pPr>
              <w:spacing w:after="20"/>
              <w:ind w:left="20"/>
              <w:jc w:val="both"/>
            </w:pPr>
            <w:r>
              <w:rPr>
                <w:rFonts w:ascii="Times New Roman"/>
                <w:b w:val="false"/>
                <w:i w:val="false"/>
                <w:color w:val="000000"/>
                <w:sz w:val="20"/>
              </w:rPr>
              <w:t>
2,9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127-391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ауылынан оңтүстікке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өзенінің ағысы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05-068-078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Верхнеберезовка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243,92</w:t>
            </w:r>
          </w:p>
          <w:p>
            <w:pPr>
              <w:spacing w:after="20"/>
              <w:ind w:left="20"/>
              <w:jc w:val="both"/>
            </w:pPr>
            <w:r>
              <w:rPr>
                <w:rFonts w:ascii="Times New Roman"/>
                <w:b w:val="false"/>
                <w:i w:val="false"/>
                <w:color w:val="000000"/>
                <w:sz w:val="20"/>
              </w:rPr>
              <w:t>
49,688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10,767</w:t>
            </w:r>
          </w:p>
          <w:p>
            <w:pPr>
              <w:spacing w:after="20"/>
              <w:ind w:left="20"/>
              <w:jc w:val="both"/>
            </w:pPr>
            <w:r>
              <w:rPr>
                <w:rFonts w:ascii="Times New Roman"/>
                <w:b w:val="false"/>
                <w:i w:val="false"/>
                <w:color w:val="000000"/>
                <w:sz w:val="20"/>
              </w:rPr>
              <w:t>
2,202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Березовск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285-305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Бобровочка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ауылынан</w:t>
            </w:r>
          </w:p>
          <w:p>
            <w:pPr>
              <w:spacing w:after="20"/>
              <w:ind w:left="20"/>
              <w:jc w:val="both"/>
            </w:pPr>
            <w:r>
              <w:rPr>
                <w:rFonts w:ascii="Times New Roman"/>
                <w:b w:val="false"/>
                <w:i w:val="false"/>
                <w:color w:val="000000"/>
                <w:sz w:val="20"/>
              </w:rPr>
              <w:t>
шығысқа қарай 0,7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Вороний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Быструха ауылынан оңтүстік-шығысқа қарай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Мазанкина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Календарка ауылынан</w:t>
            </w:r>
          </w:p>
          <w:p>
            <w:pPr>
              <w:spacing w:after="20"/>
              <w:ind w:left="20"/>
              <w:jc w:val="both"/>
            </w:pPr>
            <w:r>
              <w:rPr>
                <w:rFonts w:ascii="Times New Roman"/>
                <w:b w:val="false"/>
                <w:i w:val="false"/>
                <w:color w:val="000000"/>
                <w:sz w:val="20"/>
              </w:rPr>
              <w:t>
шығысқа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100-320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Ново-Ульбинка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Ушаново ауылынан оңтүстік-батысқа қарай 1,3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05-068-023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61,3529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Обдериха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Тарханка ауылынан солтүстік-шығысқа қарай</w:t>
            </w:r>
          </w:p>
          <w:p>
            <w:pPr>
              <w:spacing w:after="20"/>
              <w:ind w:left="20"/>
              <w:jc w:val="both"/>
            </w:pPr>
            <w:r>
              <w:rPr>
                <w:rFonts w:ascii="Times New Roman"/>
                <w:b w:val="false"/>
                <w:i w:val="false"/>
                <w:color w:val="000000"/>
                <w:sz w:val="20"/>
              </w:rPr>
              <w:t>
6,5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304,1798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11,4379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1590-2673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Изотов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2,7916</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05-068-100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Секисовка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05-068-017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ауылынан оңтүстік-батысқа қарай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Оба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05-068-007 және 05-068-006 есептік кварталдары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Сипатиха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Жаңаүлбі ауылы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5,7477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0,4159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Черногорка ауылынан солтүстік-батысқа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Антипов Ключ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05-068-020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387-389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05-068-053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500-560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Поскакуха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2,7868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Поскакуха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Топкуша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05-068-006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ауылынан оңтүстікке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391-311</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өзенінің ағыстары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Тарханка ауылынан оңтүстікке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564,5-579,4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99,5-114,4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өзенінің ағысы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"Надежда"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Сипатиха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05-068-159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Вканалчка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ауылынан солтүстікке қарай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180-830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Деюшкин ключ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Гурьев лог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Оба өзенінің ағысы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05-068-005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Переплюйка бұлағы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05-068-025</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Гребенюшка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Горная көшесі ауданында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Прогресс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Таловка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ауылынан</w:t>
            </w:r>
          </w:p>
          <w:p>
            <w:pPr>
              <w:spacing w:after="20"/>
              <w:ind w:left="20"/>
              <w:jc w:val="both"/>
            </w:pPr>
            <w:r>
              <w:rPr>
                <w:rFonts w:ascii="Times New Roman"/>
                <w:b w:val="false"/>
                <w:i w:val="false"/>
                <w:color w:val="000000"/>
                <w:sz w:val="20"/>
              </w:rPr>
              <w:t>
5,5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58,9</w:t>
            </w:r>
          </w:p>
          <w:p>
            <w:pPr>
              <w:spacing w:after="20"/>
              <w:ind w:left="20"/>
              <w:jc w:val="both"/>
            </w:pPr>
            <w:r>
              <w:rPr>
                <w:rFonts w:ascii="Times New Roman"/>
                <w:b w:val="false"/>
                <w:i w:val="false"/>
                <w:color w:val="000000"/>
                <w:sz w:val="20"/>
              </w:rPr>
              <w:t>
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2,48</w:t>
            </w:r>
          </w:p>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ауылының ауданында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117,7</w:t>
            </w:r>
          </w:p>
          <w:p>
            <w:pPr>
              <w:spacing w:after="20"/>
              <w:ind w:left="20"/>
              <w:jc w:val="both"/>
            </w:pPr>
            <w:r>
              <w:rPr>
                <w:rFonts w:ascii="Times New Roman"/>
                <w:b w:val="false"/>
                <w:i w:val="false"/>
                <w:color w:val="000000"/>
                <w:sz w:val="20"/>
              </w:rPr>
              <w:t>
352,4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16,2</w:t>
            </w:r>
          </w:p>
          <w:p>
            <w:pPr>
              <w:spacing w:after="20"/>
              <w:ind w:left="20"/>
              <w:jc w:val="both"/>
            </w:pPr>
            <w:r>
              <w:rPr>
                <w:rFonts w:ascii="Times New Roman"/>
                <w:b w:val="false"/>
                <w:i w:val="false"/>
                <w:color w:val="000000"/>
                <w:sz w:val="20"/>
              </w:rPr>
              <w:t>
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120-500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Горюшка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39,9</w:t>
            </w:r>
          </w:p>
          <w:p>
            <w:pPr>
              <w:spacing w:after="20"/>
              <w:ind w:left="20"/>
              <w:jc w:val="both"/>
            </w:pPr>
            <w:r>
              <w:rPr>
                <w:rFonts w:ascii="Times New Roman"/>
                <w:b w:val="false"/>
                <w:i w:val="false"/>
                <w:color w:val="000000"/>
                <w:sz w:val="20"/>
              </w:rPr>
              <w:t>
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48,4</w:t>
            </w:r>
          </w:p>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ауылынан оңтүстікке қарай</w:t>
            </w:r>
          </w:p>
          <w:p>
            <w:pPr>
              <w:spacing w:after="20"/>
              <w:ind w:left="20"/>
              <w:jc w:val="both"/>
            </w:pPr>
            <w:r>
              <w:rPr>
                <w:rFonts w:ascii="Times New Roman"/>
                <w:b w:val="false"/>
                <w:i w:val="false"/>
                <w:color w:val="000000"/>
                <w:sz w:val="20"/>
              </w:rPr>
              <w:t>
0,9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0,2732</w:t>
            </w:r>
          </w:p>
          <w:p>
            <w:pPr>
              <w:spacing w:after="20"/>
              <w:ind w:left="20"/>
              <w:jc w:val="both"/>
            </w:pPr>
            <w:r>
              <w:rPr>
                <w:rFonts w:ascii="Times New Roman"/>
                <w:b w:val="false"/>
                <w:i w:val="false"/>
                <w:color w:val="000000"/>
                <w:sz w:val="20"/>
              </w:rPr>
              <w:t>
0,4786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Үлбі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Тарханка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177-216</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ауылынан солтүстік-батысқа қарай 1,3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500-840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Обдериха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05-068-098</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w:t>
            </w:r>
          </w:p>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200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Волчиха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Пинегин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400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13,4</w:t>
            </w:r>
          </w:p>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Железный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Земляной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8,9</w:t>
            </w:r>
          </w:p>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Алтайский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360-380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ауылынан солтүстікке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Предгорное ауылынан солтүстік-батысқа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Висловка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05-068-017</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Чеков ключ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05-068-090</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0,1787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160-183</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Металлист-3</w:t>
            </w:r>
          </w:p>
          <w:p>
            <w:pPr>
              <w:spacing w:after="20"/>
              <w:ind w:left="20"/>
              <w:jc w:val="both"/>
            </w:pPr>
            <w:r>
              <w:rPr>
                <w:rFonts w:ascii="Times New Roman"/>
                <w:b w:val="false"/>
                <w:i w:val="false"/>
                <w:color w:val="000000"/>
                <w:sz w:val="20"/>
              </w:rPr>
              <w:t>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Верхнеберезовка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Ушаново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Висловка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Календарка ауылынан солтүстік-шығысқа қарай</w:t>
            </w:r>
          </w:p>
          <w:p>
            <w:pPr>
              <w:spacing w:after="20"/>
              <w:ind w:left="20"/>
              <w:jc w:val="both"/>
            </w:pPr>
            <w:r>
              <w:rPr>
                <w:rFonts w:ascii="Times New Roman"/>
                <w:b w:val="false"/>
                <w:i w:val="false"/>
                <w:color w:val="000000"/>
                <w:sz w:val="20"/>
              </w:rPr>
              <w:t>
2,6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Чеков ключ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05-068-047</w:t>
            </w:r>
          </w:p>
          <w:p>
            <w:pPr>
              <w:spacing w:after="20"/>
              <w:ind w:left="20"/>
              <w:jc w:val="both"/>
            </w:pPr>
            <w:r>
              <w:rPr>
                <w:rFonts w:ascii="Times New Roman"/>
                <w:b w:val="false"/>
                <w:i w:val="false"/>
                <w:color w:val="000000"/>
                <w:sz w:val="20"/>
              </w:rPr>
              <w:t>
есептік квартал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Переплюйка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Предгорное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Украинка ауылынан оңтүстік-батысқа қарай</w:t>
            </w:r>
          </w:p>
          <w:p>
            <w:pPr>
              <w:spacing w:after="20"/>
              <w:ind w:left="20"/>
              <w:jc w:val="both"/>
            </w:pPr>
            <w:r>
              <w:rPr>
                <w:rFonts w:ascii="Times New Roman"/>
                <w:b w:val="false"/>
                <w:i w:val="false"/>
                <w:color w:val="000000"/>
                <w:sz w:val="20"/>
              </w:rPr>
              <w:t>
1,1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Украинка ауылынан оңтүстік-батысқа қарай</w:t>
            </w:r>
          </w:p>
          <w:p>
            <w:pPr>
              <w:spacing w:after="20"/>
              <w:ind w:left="20"/>
              <w:jc w:val="both"/>
            </w:pPr>
            <w:r>
              <w:rPr>
                <w:rFonts w:ascii="Times New Roman"/>
                <w:b w:val="false"/>
                <w:i w:val="false"/>
                <w:color w:val="000000"/>
                <w:sz w:val="20"/>
              </w:rPr>
              <w:t>
1,1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7,78</w:t>
            </w:r>
          </w:p>
          <w:p>
            <w:pPr>
              <w:spacing w:after="20"/>
              <w:ind w:left="20"/>
              <w:jc w:val="both"/>
            </w:pPr>
            <w:r>
              <w:rPr>
                <w:rFonts w:ascii="Times New Roman"/>
                <w:b w:val="false"/>
                <w:i w:val="false"/>
                <w:color w:val="000000"/>
                <w:sz w:val="20"/>
              </w:rPr>
              <w:t>
42,08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2,28</w:t>
            </w:r>
          </w:p>
          <w:p>
            <w:pPr>
              <w:spacing w:after="20"/>
              <w:ind w:left="20"/>
              <w:jc w:val="both"/>
            </w:pPr>
            <w:r>
              <w:rPr>
                <w:rFonts w:ascii="Times New Roman"/>
                <w:b w:val="false"/>
                <w:i w:val="false"/>
                <w:color w:val="000000"/>
                <w:sz w:val="20"/>
              </w:rPr>
              <w:t>
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Предгорное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6,6821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1,2973</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Горохова речка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2,7166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Горохова речка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3,0452</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2,8765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4,6369</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Горохова речка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Горохова речка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95,0382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9,6172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10,3355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Топиха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05-068-101-120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05-068-090, 05-068-098 есептік кварталдары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Ново-Ульбинка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05-068-089 есептік квартал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Предгорное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67,7</w:t>
            </w:r>
          </w:p>
          <w:p>
            <w:pPr>
              <w:spacing w:after="20"/>
              <w:ind w:left="20"/>
              <w:jc w:val="both"/>
            </w:pPr>
            <w:r>
              <w:rPr>
                <w:rFonts w:ascii="Times New Roman"/>
                <w:b w:val="false"/>
                <w:i w:val="false"/>
                <w:color w:val="000000"/>
                <w:sz w:val="20"/>
              </w:rPr>
              <w:t>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55-83</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142</w:t>
            </w:r>
          </w:p>
          <w:p>
            <w:pPr>
              <w:spacing w:after="20"/>
              <w:ind w:left="20"/>
              <w:jc w:val="both"/>
            </w:pPr>
            <w:r>
              <w:rPr>
                <w:rFonts w:ascii="Times New Roman"/>
                <w:b w:val="false"/>
                <w:i w:val="false"/>
                <w:color w:val="000000"/>
                <w:sz w:val="20"/>
              </w:rPr>
              <w:t>
80,6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36,6</w:t>
            </w:r>
          </w:p>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332,5597</w:t>
            </w:r>
          </w:p>
          <w:p>
            <w:pPr>
              <w:spacing w:after="20"/>
              <w:ind w:left="20"/>
              <w:jc w:val="both"/>
            </w:pPr>
            <w:r>
              <w:rPr>
                <w:rFonts w:ascii="Times New Roman"/>
                <w:b w:val="false"/>
                <w:i w:val="false"/>
                <w:color w:val="000000"/>
                <w:sz w:val="20"/>
              </w:rPr>
              <w:t>
221,6684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50,7951</w:t>
            </w:r>
          </w:p>
          <w:p>
            <w:pPr>
              <w:spacing w:after="20"/>
              <w:ind w:left="20"/>
              <w:jc w:val="both"/>
            </w:pPr>
            <w:r>
              <w:rPr>
                <w:rFonts w:ascii="Times New Roman"/>
                <w:b w:val="false"/>
                <w:i w:val="false"/>
                <w:color w:val="000000"/>
                <w:sz w:val="20"/>
              </w:rPr>
              <w:t>
39,2924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өзеніндегі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3722,2551</w:t>
            </w:r>
          </w:p>
          <w:p>
            <w:pPr>
              <w:spacing w:after="20"/>
              <w:ind w:left="20"/>
              <w:jc w:val="both"/>
            </w:pPr>
            <w:r>
              <w:rPr>
                <w:rFonts w:ascii="Times New Roman"/>
                <w:b w:val="false"/>
                <w:i w:val="false"/>
                <w:color w:val="000000"/>
                <w:sz w:val="20"/>
              </w:rPr>
              <w:t>
3884,7628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609,34</w:t>
            </w:r>
          </w:p>
          <w:p>
            <w:pPr>
              <w:spacing w:after="20"/>
              <w:ind w:left="20"/>
              <w:jc w:val="both"/>
            </w:pPr>
            <w:r>
              <w:rPr>
                <w:rFonts w:ascii="Times New Roman"/>
                <w:b w:val="false"/>
                <w:i w:val="false"/>
                <w:color w:val="000000"/>
                <w:sz w:val="20"/>
              </w:rPr>
              <w:t>
417,5005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209-3080</w:t>
            </w:r>
          </w:p>
          <w:p>
            <w:pPr>
              <w:spacing w:after="20"/>
              <w:ind w:left="20"/>
              <w:jc w:val="both"/>
            </w:pPr>
            <w:r>
              <w:rPr>
                <w:rFonts w:ascii="Times New Roman"/>
                <w:b w:val="false"/>
                <w:i w:val="false"/>
                <w:color w:val="000000"/>
                <w:sz w:val="20"/>
              </w:rPr>
              <w:t>
134-1064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өзенінің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Перевальное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өзеніндегі су қоймасы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22,8289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05-068-089 есептік квартал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0,8265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142</w:t>
            </w:r>
          </w:p>
          <w:p>
            <w:pPr>
              <w:spacing w:after="20"/>
              <w:ind w:left="20"/>
              <w:jc w:val="both"/>
            </w:pPr>
            <w:r>
              <w:rPr>
                <w:rFonts w:ascii="Times New Roman"/>
                <w:b w:val="false"/>
                <w:i w:val="false"/>
                <w:color w:val="000000"/>
                <w:sz w:val="20"/>
              </w:rPr>
              <w:t>
80,6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36,6</w:t>
            </w:r>
          </w:p>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Кожухов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Веселовка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40,59</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p>
            <w:pPr>
              <w:spacing w:after="20"/>
              <w:ind w:left="20"/>
              <w:jc w:val="both"/>
            </w:pPr>
            <w:r>
              <w:rPr>
                <w:rFonts w:ascii="Times New Roman"/>
                <w:b w:val="false"/>
                <w:i w:val="false"/>
                <w:color w:val="000000"/>
                <w:sz w:val="20"/>
              </w:rPr>
              <w:t>
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500-625</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Убинка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17,34</w:t>
            </w:r>
          </w:p>
          <w:p>
            <w:pPr>
              <w:spacing w:after="20"/>
              <w:ind w:left="20"/>
              <w:jc w:val="both"/>
            </w:pPr>
            <w:r>
              <w:rPr>
                <w:rFonts w:ascii="Times New Roman"/>
                <w:b w:val="false"/>
                <w:i w:val="false"/>
                <w:color w:val="000000"/>
                <w:sz w:val="20"/>
              </w:rPr>
              <w:t>
11,97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2,19</w:t>
            </w:r>
          </w:p>
          <w:p>
            <w:pPr>
              <w:spacing w:after="20"/>
              <w:ind w:left="20"/>
              <w:jc w:val="both"/>
            </w:pPr>
            <w:r>
              <w:rPr>
                <w:rFonts w:ascii="Times New Roman"/>
                <w:b w:val="false"/>
                <w:i w:val="false"/>
                <w:color w:val="000000"/>
                <w:sz w:val="20"/>
              </w:rPr>
              <w:t>
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Кожохово ауылынан оңтүстік-шығысқа қарай 2,2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Маховка ауылынан шығысқа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ауылынан шығысқа қарай 7,7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05-068-066 есептік квартал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Бобровочка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05-068-083 есептік квартал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42,8</w:t>
            </w:r>
          </w:p>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Крутишка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"Шығыстүстімет" жауапкершілігі шектеулі серіктестігінің Ертіс кенішінің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0,027</w:t>
            </w:r>
          </w:p>
          <w:p>
            <w:pPr>
              <w:spacing w:after="20"/>
              <w:ind w:left="20"/>
              <w:jc w:val="both"/>
            </w:pPr>
            <w:r>
              <w:rPr>
                <w:rFonts w:ascii="Times New Roman"/>
                <w:b w:val="false"/>
                <w:i w:val="false"/>
                <w:color w:val="000000"/>
                <w:sz w:val="20"/>
              </w:rPr>
              <w:t>
0,027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0,029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Желяковка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05-068-089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Маховка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05-068-053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23,4259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2,1489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361-500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05-068-020-603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305-539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Харюзная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05-068-089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16,76</w:t>
            </w:r>
          </w:p>
          <w:p>
            <w:pPr>
              <w:spacing w:after="20"/>
              <w:ind w:left="20"/>
              <w:jc w:val="both"/>
            </w:pPr>
            <w:r>
              <w:rPr>
                <w:rFonts w:ascii="Times New Roman"/>
                <w:b w:val="false"/>
                <w:i w:val="false"/>
                <w:color w:val="000000"/>
                <w:sz w:val="20"/>
              </w:rPr>
              <w:t>
12,66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1,92</w:t>
            </w:r>
          </w:p>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500-545</w:t>
            </w:r>
          </w:p>
          <w:p>
            <w:pPr>
              <w:spacing w:after="20"/>
              <w:ind w:left="20"/>
              <w:jc w:val="both"/>
            </w:pPr>
            <w:r>
              <w:rPr>
                <w:rFonts w:ascii="Times New Roman"/>
                <w:b w:val="false"/>
                <w:i w:val="false"/>
                <w:color w:val="000000"/>
                <w:sz w:val="20"/>
              </w:rPr>
              <w:t>
500-572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35-80</w:t>
            </w:r>
          </w:p>
          <w:p>
            <w:pPr>
              <w:spacing w:after="20"/>
              <w:ind w:left="20"/>
              <w:jc w:val="both"/>
            </w:pPr>
            <w:r>
              <w:rPr>
                <w:rFonts w:ascii="Times New Roman"/>
                <w:b w:val="false"/>
                <w:i w:val="false"/>
                <w:color w:val="000000"/>
                <w:sz w:val="20"/>
              </w:rPr>
              <w:t>
35-105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05-068-160-005, 05-068-160-006, 05-068-160-007, 05-068-160-008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Теснушка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Теснушка</w:t>
            </w:r>
          </w:p>
          <w:p>
            <w:pPr>
              <w:spacing w:after="20"/>
              <w:ind w:left="20"/>
              <w:jc w:val="both"/>
            </w:pPr>
            <w:r>
              <w:rPr>
                <w:rFonts w:ascii="Times New Roman"/>
                <w:b w:val="false"/>
                <w:i w:val="false"/>
                <w:color w:val="000000"/>
                <w:sz w:val="20"/>
              </w:rPr>
              <w:t>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 Ключ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05-068-088 есептік кварталдары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0,2563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05-068-071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05-068-019 және 05-068-023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20,8</w:t>
            </w:r>
          </w:p>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43,0-500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18,7</w:t>
            </w:r>
          </w:p>
          <w:p>
            <w:pPr>
              <w:spacing w:after="20"/>
              <w:ind w:left="20"/>
              <w:jc w:val="both"/>
            </w:pPr>
            <w:r>
              <w:rPr>
                <w:rFonts w:ascii="Times New Roman"/>
                <w:b w:val="false"/>
                <w:i w:val="false"/>
                <w:color w:val="000000"/>
                <w:sz w:val="20"/>
              </w:rPr>
              <w:t>
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22,2</w:t>
            </w:r>
          </w:p>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50-500</w:t>
            </w:r>
          </w:p>
          <w:p>
            <w:pPr>
              <w:spacing w:after="20"/>
              <w:ind w:left="20"/>
              <w:jc w:val="both"/>
            </w:pPr>
            <w:r>
              <w:rPr>
                <w:rFonts w:ascii="Times New Roman"/>
                <w:b w:val="false"/>
                <w:i w:val="false"/>
                <w:color w:val="000000"/>
                <w:sz w:val="20"/>
              </w:rPr>
              <w:t>
75-500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46-500</w:t>
            </w:r>
          </w:p>
          <w:p>
            <w:pPr>
              <w:spacing w:after="20"/>
              <w:ind w:left="20"/>
              <w:jc w:val="both"/>
            </w:pPr>
            <w:r>
              <w:rPr>
                <w:rFonts w:ascii="Times New Roman"/>
                <w:b w:val="false"/>
                <w:i w:val="false"/>
                <w:color w:val="000000"/>
                <w:sz w:val="20"/>
              </w:rPr>
              <w:t>
52-500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тоған</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тоған</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тоған</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кентінің аудан орталығынан шығысқа қарай</w:t>
            </w:r>
          </w:p>
          <w:p>
            <w:pPr>
              <w:spacing w:after="20"/>
              <w:ind w:left="20"/>
              <w:jc w:val="both"/>
            </w:pPr>
            <w:r>
              <w:rPr>
                <w:rFonts w:ascii="Times New Roman"/>
                <w:b w:val="false"/>
                <w:i w:val="false"/>
                <w:color w:val="000000"/>
                <w:sz w:val="20"/>
              </w:rPr>
              <w:t>
6 километр жерде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350-365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Топкуша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05-068-006-197 жер учаскесі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2,1549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плюс" жауапкершілігі шектеулі серіктестігіне берілетін жер учаскесінің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қосалқы шаруашылық жүргізуге арналған жер учаскесінің тұсында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Моховка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сұралған жер учаскесінің шегінде, Бобров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Оң-Үлбі кен орынының Орталық-Батыс учаскесіндегі Тау-кен алауының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өзенінің № 1 ағысы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ауылынан оңтүстік-шығысқа қарай 0,5 километр жерде орналасқан, демалыс базасын орналастыруға арналған жер учаскесінің 05-068-056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3,3162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өзенінің № 2 ағысы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өзенінің № 3 ағысы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өзенінің № 4 ағысы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Үлбі ауылында жеке қосалқы шаруашылық жүргізуге арналған жер учаскесінің аумағында</w:t>
            </w:r>
          </w:p>
          <w:p>
            <w:pPr>
              <w:spacing w:after="20"/>
              <w:ind w:left="20"/>
              <w:jc w:val="both"/>
            </w:pPr>
            <w:r>
              <w:rPr>
                <w:rFonts w:ascii="Times New Roman"/>
                <w:b w:val="false"/>
                <w:i w:val="false"/>
                <w:color w:val="000000"/>
                <w:sz w:val="20"/>
              </w:rPr>
              <w:t>
(05-068-100 квартал учаскесі)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28,6845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2,0633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Топкуша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қосалқы шаруашылық жүргізуге арналған жер учаскелерінің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p>
            <w:pPr>
              <w:spacing w:after="20"/>
              <w:ind w:left="20"/>
              <w:jc w:val="both"/>
            </w:pPr>
            <w:r>
              <w:rPr>
                <w:rFonts w:ascii="Times New Roman"/>
                <w:b w:val="false"/>
                <w:i w:val="false"/>
                <w:color w:val="000000"/>
                <w:sz w:val="20"/>
              </w:rPr>
              <w:t>
0,95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Үлбі ауылы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Ново-Михайловка ауылы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w:t>
            </w:r>
          </w:p>
          <w:p>
            <w:pPr>
              <w:spacing w:after="20"/>
              <w:ind w:left="20"/>
              <w:jc w:val="both"/>
            </w:pPr>
            <w:r>
              <w:rPr>
                <w:rFonts w:ascii="Times New Roman"/>
                <w:b w:val="false"/>
                <w:i w:val="false"/>
                <w:color w:val="000000"/>
                <w:sz w:val="20"/>
              </w:rPr>
              <w:t>
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1,36</w:t>
            </w:r>
          </w:p>
          <w:p>
            <w:pPr>
              <w:spacing w:after="20"/>
              <w:ind w:left="20"/>
              <w:jc w:val="both"/>
            </w:pPr>
            <w:r>
              <w:rPr>
                <w:rFonts w:ascii="Times New Roman"/>
                <w:b w:val="false"/>
                <w:i w:val="false"/>
                <w:color w:val="000000"/>
                <w:sz w:val="20"/>
              </w:rPr>
              <w:t>
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272-292*</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05-068-090 және 05-068-098 есептік кварталының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Волчиха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05-068-090 есептік кварталының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0,3343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0,2863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2,1332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3847,8926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316,5145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Үйдене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05-078-006, 05-078-018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Үйдене өзенінің өзенаралық сағасы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05-069-014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250-700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Үйдене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Кеңсай ауылынан солтүстікке қарай 2,8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Кеңөтке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Үйдене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Кенесай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 "Тарбагатай Мұнай" компаниясына берілетін жер учаскесінің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 "Тарбагатай Мұнай" компаниясына берілетін жер учаскесінің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p>
            <w:pPr>
              <w:spacing w:after="20"/>
              <w:ind w:left="20"/>
              <w:jc w:val="both"/>
            </w:pPr>
            <w:r>
              <w:rPr>
                <w:rFonts w:ascii="Times New Roman"/>
                <w:b w:val="false"/>
                <w:i w:val="false"/>
                <w:color w:val="000000"/>
                <w:sz w:val="20"/>
              </w:rPr>
              <w:t>
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Үйдене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Кеңсай ауылынан солтүстікке қарай 2,8 километр жерде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702-788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Кенесай бұлақ</w:t>
            </w:r>
          </w:p>
          <w:p>
            <w:pPr>
              <w:spacing w:after="20"/>
              <w:ind w:left="20"/>
              <w:jc w:val="both"/>
            </w:pPr>
            <w:r>
              <w:rPr>
                <w:rFonts w:ascii="Times New Roman"/>
                <w:b w:val="false"/>
                <w:i w:val="false"/>
                <w:color w:val="000000"/>
                <w:sz w:val="20"/>
              </w:rPr>
              <w:t>
он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кен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кен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p>
            <w:pPr>
              <w:spacing w:after="20"/>
              <w:ind w:left="20"/>
              <w:jc w:val="both"/>
            </w:pPr>
            <w:r>
              <w:rPr>
                <w:rFonts w:ascii="Times New Roman"/>
                <w:b w:val="false"/>
                <w:i w:val="false"/>
                <w:color w:val="000000"/>
                <w:sz w:val="20"/>
              </w:rPr>
              <w:t>
54,6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Күркіреме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Шыңғыстай ауылынан оңтүстік-батысқа қарай</w:t>
            </w:r>
          </w:p>
          <w:p>
            <w:pPr>
              <w:spacing w:after="20"/>
              <w:ind w:left="20"/>
              <w:jc w:val="both"/>
            </w:pPr>
            <w:r>
              <w:rPr>
                <w:rFonts w:ascii="Times New Roman"/>
                <w:b w:val="false"/>
                <w:i w:val="false"/>
                <w:color w:val="000000"/>
                <w:sz w:val="20"/>
              </w:rPr>
              <w:t>
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Назариха өзенінің</w:t>
            </w:r>
          </w:p>
          <w:p>
            <w:pPr>
              <w:spacing w:after="20"/>
              <w:ind w:left="20"/>
              <w:jc w:val="both"/>
            </w:pPr>
            <w:r>
              <w:rPr>
                <w:rFonts w:ascii="Times New Roman"/>
                <w:b w:val="false"/>
                <w:i w:val="false"/>
                <w:color w:val="000000"/>
                <w:sz w:val="20"/>
              </w:rPr>
              <w:t>
№ 1 саласы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ауылынан шығысқа қарай 10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8,7495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427-1242</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Назариха өзенінің</w:t>
            </w:r>
          </w:p>
          <w:p>
            <w:pPr>
              <w:spacing w:after="20"/>
              <w:ind w:left="20"/>
              <w:jc w:val="both"/>
            </w:pPr>
            <w:r>
              <w:rPr>
                <w:rFonts w:ascii="Times New Roman"/>
                <w:b w:val="false"/>
                <w:i w:val="false"/>
                <w:color w:val="000000"/>
                <w:sz w:val="20"/>
              </w:rPr>
              <w:t>
№ 2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Назариха өзенінің</w:t>
            </w:r>
          </w:p>
          <w:p>
            <w:pPr>
              <w:spacing w:after="20"/>
              <w:ind w:left="20"/>
              <w:jc w:val="both"/>
            </w:pPr>
            <w:r>
              <w:rPr>
                <w:rFonts w:ascii="Times New Roman"/>
                <w:b w:val="false"/>
                <w:i w:val="false"/>
                <w:color w:val="000000"/>
                <w:sz w:val="20"/>
              </w:rPr>
              <w:t>
№ 3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Шыңғыстай ауылынан шығысқа қарай 1,6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0,0842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478-654</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Байберді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Язовая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Жазаба ауылынан шығысқа қарай 3,2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500-840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Жаңаүлгі ауылынан солтүстік-батысқа қарай</w:t>
            </w:r>
          </w:p>
          <w:p>
            <w:pPr>
              <w:spacing w:after="20"/>
              <w:ind w:left="20"/>
              <w:jc w:val="both"/>
            </w:pPr>
            <w:r>
              <w:rPr>
                <w:rFonts w:ascii="Times New Roman"/>
                <w:b w:val="false"/>
                <w:i w:val="false"/>
                <w:color w:val="000000"/>
                <w:sz w:val="20"/>
              </w:rPr>
              <w:t>
0,8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Қостөбе-бұлақ бұлағы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w:t>
            </w:r>
          </w:p>
          <w:p>
            <w:pPr>
              <w:spacing w:after="20"/>
              <w:ind w:left="20"/>
              <w:jc w:val="both"/>
            </w:pPr>
            <w:r>
              <w:rPr>
                <w:rFonts w:ascii="Times New Roman"/>
                <w:b w:val="false"/>
                <w:i w:val="false"/>
                <w:color w:val="000000"/>
                <w:sz w:val="20"/>
              </w:rPr>
              <w:t>
солтүстік-батысқа қарай</w:t>
            </w:r>
          </w:p>
          <w:p>
            <w:pPr>
              <w:spacing w:after="20"/>
              <w:ind w:left="20"/>
              <w:jc w:val="both"/>
            </w:pPr>
            <w:r>
              <w:rPr>
                <w:rFonts w:ascii="Times New Roman"/>
                <w:b w:val="false"/>
                <w:i w:val="false"/>
                <w:color w:val="000000"/>
                <w:sz w:val="20"/>
              </w:rPr>
              <w:t>
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Устюмка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ауылынан шығысқа қарай</w:t>
            </w:r>
          </w:p>
          <w:p>
            <w:pPr>
              <w:spacing w:after="20"/>
              <w:ind w:left="20"/>
              <w:jc w:val="both"/>
            </w:pPr>
            <w:r>
              <w:rPr>
                <w:rFonts w:ascii="Times New Roman"/>
                <w:b w:val="false"/>
                <w:i w:val="false"/>
                <w:color w:val="000000"/>
                <w:sz w:val="20"/>
              </w:rPr>
              <w:t>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солтүстік-шығысқа қарай</w:t>
            </w:r>
          </w:p>
          <w:p>
            <w:pPr>
              <w:spacing w:after="20"/>
              <w:ind w:left="20"/>
              <w:jc w:val="both"/>
            </w:pPr>
            <w:r>
              <w:rPr>
                <w:rFonts w:ascii="Times New Roman"/>
                <w:b w:val="false"/>
                <w:i w:val="false"/>
                <w:color w:val="000000"/>
                <w:sz w:val="20"/>
              </w:rPr>
              <w:t>
3,4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427-700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Шыңғыстай ауылынан солтүстік-шығысқа қарай</w:t>
            </w:r>
          </w:p>
          <w:p>
            <w:pPr>
              <w:spacing w:after="20"/>
              <w:ind w:left="20"/>
              <w:jc w:val="both"/>
            </w:pPr>
            <w:r>
              <w:rPr>
                <w:rFonts w:ascii="Times New Roman"/>
                <w:b w:val="false"/>
                <w:i w:val="false"/>
                <w:color w:val="000000"/>
                <w:sz w:val="20"/>
              </w:rPr>
              <w:t>
6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500-620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Берел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2,5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солтүстік-батысқа қарай</w:t>
            </w:r>
          </w:p>
          <w:p>
            <w:pPr>
              <w:spacing w:after="20"/>
              <w:ind w:left="20"/>
              <w:jc w:val="both"/>
            </w:pPr>
            <w:r>
              <w:rPr>
                <w:rFonts w:ascii="Times New Roman"/>
                <w:b w:val="false"/>
                <w:i w:val="false"/>
                <w:color w:val="000000"/>
                <w:sz w:val="20"/>
              </w:rPr>
              <w:t>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25,9</w:t>
            </w:r>
          </w:p>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учаске</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Белқарағай ауылынан солтүстік-батысқа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Черновая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Ақмарал ауылынан</w:t>
            </w:r>
          </w:p>
          <w:p>
            <w:pPr>
              <w:spacing w:after="20"/>
              <w:ind w:left="20"/>
              <w:jc w:val="both"/>
            </w:pPr>
            <w:r>
              <w:rPr>
                <w:rFonts w:ascii="Times New Roman"/>
                <w:b w:val="false"/>
                <w:i w:val="false"/>
                <w:color w:val="000000"/>
                <w:sz w:val="20"/>
              </w:rPr>
              <w:t>
солтүстік-батысқа қарай</w:t>
            </w:r>
          </w:p>
          <w:p>
            <w:pPr>
              <w:spacing w:after="20"/>
              <w:ind w:left="20"/>
              <w:jc w:val="both"/>
            </w:pPr>
            <w:r>
              <w:rPr>
                <w:rFonts w:ascii="Times New Roman"/>
                <w:b w:val="false"/>
                <w:i w:val="false"/>
                <w:color w:val="000000"/>
                <w:sz w:val="20"/>
              </w:rPr>
              <w:t>
6,7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Путевочная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ауылынан оңтүстік-батысқа қарай 6,9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Чесноковая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Жазаба ауылынан солтүстік-шығысқа қарай 3,5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Черновая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 ауылынан солтүстік-батысқа қарай</w:t>
            </w:r>
          </w:p>
          <w:p>
            <w:pPr>
              <w:spacing w:after="20"/>
              <w:ind w:left="20"/>
              <w:jc w:val="both"/>
            </w:pPr>
            <w:r>
              <w:rPr>
                <w:rFonts w:ascii="Times New Roman"/>
                <w:b w:val="false"/>
                <w:i w:val="false"/>
                <w:color w:val="000000"/>
                <w:sz w:val="20"/>
              </w:rPr>
              <w:t>
4,8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Архиповка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120,7</w:t>
            </w:r>
          </w:p>
          <w:p>
            <w:pPr>
              <w:spacing w:after="20"/>
              <w:ind w:left="20"/>
              <w:jc w:val="both"/>
            </w:pPr>
            <w:r>
              <w:rPr>
                <w:rFonts w:ascii="Times New Roman"/>
                <w:b w:val="false"/>
                <w:i w:val="false"/>
                <w:color w:val="000000"/>
                <w:sz w:val="20"/>
              </w:rPr>
              <w:t>
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28,4</w:t>
            </w:r>
          </w:p>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245-500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ауылынан шығысқа қарай 7,5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Белая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Колматиха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223,4</w:t>
            </w:r>
          </w:p>
          <w:p>
            <w:pPr>
              <w:spacing w:after="20"/>
              <w:ind w:left="20"/>
              <w:jc w:val="both"/>
            </w:pPr>
            <w:r>
              <w:rPr>
                <w:rFonts w:ascii="Times New Roman"/>
                <w:b w:val="false"/>
                <w:i w:val="false"/>
                <w:color w:val="000000"/>
                <w:sz w:val="20"/>
              </w:rPr>
              <w:t>
200,4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12,3</w:t>
            </w:r>
          </w:p>
          <w:p>
            <w:pPr>
              <w:spacing w:after="20"/>
              <w:ind w:left="20"/>
              <w:jc w:val="both"/>
            </w:pPr>
            <w:r>
              <w:rPr>
                <w:rFonts w:ascii="Times New Roman"/>
                <w:b w:val="false"/>
                <w:i w:val="false"/>
                <w:color w:val="000000"/>
                <w:sz w:val="20"/>
              </w:rPr>
              <w:t>
23,2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Қостөбе-бұлақ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Жаңаүлгі ауылынан солтүстік-шығысқа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9141,8295</w:t>
            </w:r>
          </w:p>
          <w:p>
            <w:pPr>
              <w:spacing w:after="20"/>
              <w:ind w:left="20"/>
              <w:jc w:val="both"/>
            </w:pPr>
            <w:r>
              <w:rPr>
                <w:rFonts w:ascii="Times New Roman"/>
                <w:b w:val="false"/>
                <w:i w:val="false"/>
                <w:color w:val="000000"/>
                <w:sz w:val="20"/>
              </w:rPr>
              <w:t>
5961,4856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82-500</w:t>
            </w:r>
          </w:p>
          <w:p>
            <w:pPr>
              <w:spacing w:after="20"/>
              <w:ind w:left="20"/>
              <w:jc w:val="both"/>
            </w:pPr>
            <w:r>
              <w:rPr>
                <w:rFonts w:ascii="Times New Roman"/>
                <w:b w:val="false"/>
                <w:i w:val="false"/>
                <w:color w:val="000000"/>
                <w:sz w:val="20"/>
              </w:rPr>
              <w:t>
110-500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1313,1</w:t>
            </w:r>
          </w:p>
          <w:p>
            <w:pPr>
              <w:spacing w:after="20"/>
              <w:ind w:left="20"/>
              <w:jc w:val="both"/>
            </w:pPr>
            <w:r>
              <w:rPr>
                <w:rFonts w:ascii="Times New Roman"/>
                <w:b w:val="false"/>
                <w:i w:val="false"/>
                <w:color w:val="000000"/>
                <w:sz w:val="20"/>
              </w:rPr>
              <w:t>
828,78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ауылынан солтүстік-шығысқа қарай</w:t>
            </w:r>
          </w:p>
          <w:p>
            <w:pPr>
              <w:spacing w:after="20"/>
              <w:ind w:left="20"/>
              <w:jc w:val="both"/>
            </w:pPr>
            <w:r>
              <w:rPr>
                <w:rFonts w:ascii="Times New Roman"/>
                <w:b w:val="false"/>
                <w:i w:val="false"/>
                <w:color w:val="000000"/>
                <w:sz w:val="20"/>
              </w:rPr>
              <w:t>
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солтүстікке қарай</w:t>
            </w:r>
          </w:p>
          <w:p>
            <w:pPr>
              <w:spacing w:after="20"/>
              <w:ind w:left="20"/>
              <w:jc w:val="both"/>
            </w:pPr>
            <w:r>
              <w:rPr>
                <w:rFonts w:ascii="Times New Roman"/>
                <w:b w:val="false"/>
                <w:i w:val="false"/>
                <w:color w:val="000000"/>
                <w:sz w:val="20"/>
              </w:rPr>
              <w:t>
2,4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Жаңаүлгі ауылынан шығысқа қарай 1,3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оңтүстік-батысқа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05-071-015</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325-399</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Үшкүнгей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батысқа қарай 3,9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Үнгі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Согорное ауылынан оңтүстікке қарай</w:t>
            </w:r>
          </w:p>
          <w:p>
            <w:pPr>
              <w:spacing w:after="20"/>
              <w:ind w:left="20"/>
              <w:jc w:val="both"/>
            </w:pPr>
            <w:r>
              <w:rPr>
                <w:rFonts w:ascii="Times New Roman"/>
                <w:b w:val="false"/>
                <w:i w:val="false"/>
                <w:color w:val="000000"/>
                <w:sz w:val="20"/>
              </w:rPr>
              <w:t>
0,2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37,5</w:t>
            </w:r>
          </w:p>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75-500</w:t>
            </w:r>
          </w:p>
          <w:p>
            <w:pPr>
              <w:spacing w:after="20"/>
              <w:ind w:left="20"/>
              <w:jc w:val="both"/>
            </w:pPr>
            <w:r>
              <w:rPr>
                <w:rFonts w:ascii="Times New Roman"/>
                <w:b w:val="false"/>
                <w:i w:val="false"/>
                <w:color w:val="000000"/>
                <w:sz w:val="20"/>
              </w:rPr>
              <w:t>
7-149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7-35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Үнгі өзенінің ағысы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32,2</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35-500</w:t>
            </w:r>
          </w:p>
          <w:p>
            <w:pPr>
              <w:spacing w:after="20"/>
              <w:ind w:left="20"/>
              <w:jc w:val="both"/>
            </w:pPr>
            <w:r>
              <w:rPr>
                <w:rFonts w:ascii="Times New Roman"/>
                <w:b w:val="false"/>
                <w:i w:val="false"/>
                <w:color w:val="000000"/>
                <w:sz w:val="20"/>
              </w:rPr>
              <w:t>
12-35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12-35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Үнгі өзенінің тармағы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Үнгі өзені ағысының тармағы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12,9</w:t>
            </w:r>
          </w:p>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5-35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41,8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280-375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05-071-018</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4,4567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Шыңғыстай ауылынан шығысқа қарай 4,6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ауылынан оңтүстік-шығысқа қарай 3,3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9,8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10,99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447-500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56-110</w:t>
            </w:r>
          </w:p>
          <w:p>
            <w:pPr>
              <w:spacing w:after="20"/>
              <w:ind w:left="20"/>
              <w:jc w:val="both"/>
            </w:pPr>
            <w:r>
              <w:rPr>
                <w:rFonts w:ascii="Times New Roman"/>
                <w:b w:val="false"/>
                <w:i w:val="false"/>
                <w:color w:val="000000"/>
                <w:sz w:val="20"/>
              </w:rPr>
              <w:t>
144-211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Топқайың ауылынан солтүстік-шығысқа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Путевочная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 ауылынан солтүстік-шығысқа қарай</w:t>
            </w:r>
          </w:p>
          <w:p>
            <w:pPr>
              <w:spacing w:after="20"/>
              <w:ind w:left="20"/>
              <w:jc w:val="both"/>
            </w:pPr>
            <w:r>
              <w:rPr>
                <w:rFonts w:ascii="Times New Roman"/>
                <w:b w:val="false"/>
                <w:i w:val="false"/>
                <w:color w:val="000000"/>
                <w:sz w:val="20"/>
              </w:rPr>
              <w:t>
14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40,3</w:t>
            </w:r>
          </w:p>
          <w:p>
            <w:pPr>
              <w:spacing w:after="20"/>
              <w:ind w:left="20"/>
              <w:jc w:val="both"/>
            </w:pPr>
            <w:r>
              <w:rPr>
                <w:rFonts w:ascii="Times New Roman"/>
                <w:b w:val="false"/>
                <w:i w:val="false"/>
                <w:color w:val="000000"/>
                <w:sz w:val="20"/>
              </w:rPr>
              <w:t>
41,6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 ауылынан солтүстік-шығысқа қарай 7,6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Трактовый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ауылынан солтүстікке қарай 7,5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35-72</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Сидоров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35-87</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Сарықарағай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339,6-500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шығысқа қарай 3,5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оңтүстік-батысқа қарай 9,8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Қарақаба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оңтүстікке қарай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298</w:t>
            </w:r>
          </w:p>
          <w:p>
            <w:pPr>
              <w:spacing w:after="20"/>
              <w:ind w:left="20"/>
              <w:jc w:val="both"/>
            </w:pPr>
            <w:r>
              <w:rPr>
                <w:rFonts w:ascii="Times New Roman"/>
                <w:b w:val="false"/>
                <w:i w:val="false"/>
                <w:color w:val="000000"/>
                <w:sz w:val="20"/>
              </w:rPr>
              <w:t>
286,8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53,5</w:t>
            </w:r>
          </w:p>
          <w:p>
            <w:pPr>
              <w:spacing w:after="20"/>
              <w:ind w:left="20"/>
              <w:jc w:val="both"/>
            </w:pPr>
            <w:r>
              <w:rPr>
                <w:rFonts w:ascii="Times New Roman"/>
                <w:b w:val="false"/>
                <w:i w:val="false"/>
                <w:color w:val="000000"/>
                <w:sz w:val="20"/>
              </w:rPr>
              <w:t>
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55-500</w:t>
            </w:r>
          </w:p>
          <w:p>
            <w:pPr>
              <w:spacing w:after="20"/>
              <w:ind w:left="20"/>
              <w:jc w:val="both"/>
            </w:pPr>
            <w:r>
              <w:rPr>
                <w:rFonts w:ascii="Times New Roman"/>
                <w:b w:val="false"/>
                <w:i w:val="false"/>
                <w:color w:val="000000"/>
                <w:sz w:val="20"/>
              </w:rPr>
              <w:t>
298-500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Сартқожа 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24,4</w:t>
            </w:r>
          </w:p>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265-311</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Наурызбай Бұлақ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124,7</w:t>
            </w:r>
          </w:p>
          <w:p>
            <w:pPr>
              <w:spacing w:after="20"/>
              <w:ind w:left="20"/>
              <w:jc w:val="both"/>
            </w:pPr>
            <w:r>
              <w:rPr>
                <w:rFonts w:ascii="Times New Roman"/>
                <w:b w:val="false"/>
                <w:i w:val="false"/>
                <w:color w:val="000000"/>
                <w:sz w:val="20"/>
              </w:rPr>
              <w:t>
137,5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w:t>
            </w:r>
          </w:p>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114-500</w:t>
            </w:r>
          </w:p>
          <w:p>
            <w:pPr>
              <w:spacing w:after="20"/>
              <w:ind w:left="20"/>
              <w:jc w:val="both"/>
            </w:pPr>
            <w:r>
              <w:rPr>
                <w:rFonts w:ascii="Times New Roman"/>
                <w:b w:val="false"/>
                <w:i w:val="false"/>
                <w:color w:val="000000"/>
                <w:sz w:val="20"/>
              </w:rPr>
              <w:t>
335-500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124,4</w:t>
            </w:r>
          </w:p>
          <w:p>
            <w:pPr>
              <w:spacing w:after="20"/>
              <w:ind w:left="20"/>
              <w:jc w:val="both"/>
            </w:pPr>
            <w:r>
              <w:rPr>
                <w:rFonts w:ascii="Times New Roman"/>
                <w:b w:val="false"/>
                <w:i w:val="false"/>
                <w:color w:val="000000"/>
                <w:sz w:val="20"/>
              </w:rPr>
              <w:t>
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390-500</w:t>
            </w:r>
          </w:p>
          <w:p>
            <w:pPr>
              <w:spacing w:after="20"/>
              <w:ind w:left="20"/>
              <w:jc w:val="both"/>
            </w:pPr>
            <w:r>
              <w:rPr>
                <w:rFonts w:ascii="Times New Roman"/>
                <w:b w:val="false"/>
                <w:i w:val="false"/>
                <w:color w:val="000000"/>
                <w:sz w:val="20"/>
              </w:rPr>
              <w:t>
167-500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202-500</w:t>
            </w:r>
          </w:p>
          <w:p>
            <w:pPr>
              <w:spacing w:after="20"/>
              <w:ind w:left="20"/>
              <w:jc w:val="both"/>
            </w:pPr>
            <w:r>
              <w:rPr>
                <w:rFonts w:ascii="Times New Roman"/>
                <w:b w:val="false"/>
                <w:i w:val="false"/>
                <w:color w:val="000000"/>
                <w:sz w:val="20"/>
              </w:rPr>
              <w:t>
91-370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118,9</w:t>
            </w:r>
          </w:p>
          <w:p>
            <w:pPr>
              <w:spacing w:after="20"/>
              <w:ind w:left="20"/>
              <w:jc w:val="both"/>
            </w:pPr>
            <w:r>
              <w:rPr>
                <w:rFonts w:ascii="Times New Roman"/>
                <w:b w:val="false"/>
                <w:i w:val="false"/>
                <w:color w:val="000000"/>
                <w:sz w:val="20"/>
              </w:rPr>
              <w:t>
132,7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59,8</w:t>
            </w:r>
          </w:p>
          <w:p>
            <w:pPr>
              <w:spacing w:after="20"/>
              <w:ind w:left="20"/>
              <w:jc w:val="both"/>
            </w:pPr>
            <w:r>
              <w:rPr>
                <w:rFonts w:ascii="Times New Roman"/>
                <w:b w:val="false"/>
                <w:i w:val="false"/>
                <w:color w:val="000000"/>
                <w:sz w:val="20"/>
              </w:rPr>
              <w:t>
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35-500</w:t>
            </w:r>
          </w:p>
          <w:p>
            <w:pPr>
              <w:spacing w:after="20"/>
              <w:ind w:left="20"/>
              <w:jc w:val="both"/>
            </w:pPr>
            <w:r>
              <w:rPr>
                <w:rFonts w:ascii="Times New Roman"/>
                <w:b w:val="false"/>
                <w:i w:val="false"/>
                <w:color w:val="000000"/>
                <w:sz w:val="20"/>
              </w:rPr>
              <w:t>
53-500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29,6</w:t>
            </w:r>
          </w:p>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108-296</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38,2</w:t>
            </w:r>
          </w:p>
          <w:p>
            <w:pPr>
              <w:spacing w:after="20"/>
              <w:ind w:left="20"/>
              <w:jc w:val="both"/>
            </w:pPr>
            <w:r>
              <w:rPr>
                <w:rFonts w:ascii="Times New Roman"/>
                <w:b w:val="false"/>
                <w:i w:val="false"/>
                <w:color w:val="000000"/>
                <w:sz w:val="20"/>
              </w:rPr>
              <w:t>
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35-440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35-219</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35-192</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35-219</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35-219</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ауылынан оңтүстікке қарай 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Жаңа-Үлгі ауылынан оңтүстік-шығысқа қарай 2,5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51,4</w:t>
            </w:r>
          </w:p>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68,4</w:t>
            </w:r>
          </w:p>
          <w:p>
            <w:pPr>
              <w:spacing w:after="20"/>
              <w:ind w:left="20"/>
              <w:jc w:val="both"/>
            </w:pPr>
            <w:r>
              <w:rPr>
                <w:rFonts w:ascii="Times New Roman"/>
                <w:b w:val="false"/>
                <w:i w:val="false"/>
                <w:color w:val="000000"/>
                <w:sz w:val="20"/>
              </w:rPr>
              <w:t>
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9,8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215-304</w:t>
            </w:r>
          </w:p>
          <w:p>
            <w:pPr>
              <w:spacing w:after="20"/>
              <w:ind w:left="20"/>
              <w:jc w:val="both"/>
            </w:pPr>
            <w:r>
              <w:rPr>
                <w:rFonts w:ascii="Times New Roman"/>
                <w:b w:val="false"/>
                <w:i w:val="false"/>
                <w:color w:val="000000"/>
                <w:sz w:val="20"/>
              </w:rPr>
              <w:t>
304-500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Қарақоба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ауылынан оңтүстікке қарай 25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солтүстікке қарай 1,2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32,2</w:t>
            </w:r>
          </w:p>
          <w:p>
            <w:pPr>
              <w:spacing w:after="20"/>
              <w:ind w:left="20"/>
              <w:jc w:val="both"/>
            </w:pPr>
            <w:r>
              <w:rPr>
                <w:rFonts w:ascii="Times New Roman"/>
                <w:b w:val="false"/>
                <w:i w:val="false"/>
                <w:color w:val="000000"/>
                <w:sz w:val="20"/>
              </w:rPr>
              <w:t>
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182-500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ауылынан солтүстік- батысқа қарай 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ауылынан оңтүстік-шығысқа қарай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Киікбұлақ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Берел ауылынан солтүстік-шығысқа қарай 3,8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Черемошка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ауылынан солтүстік-шығысқа қарай 4,5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7,3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Аршаты ауылынан солтүстік-шығысқа қарай 3,5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Черемошка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988Ү</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3,1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Терісбұлақ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солтүстік-батысқа қарай</w:t>
            </w:r>
          </w:p>
          <w:p>
            <w:pPr>
              <w:spacing w:after="20"/>
              <w:ind w:left="20"/>
              <w:jc w:val="both"/>
            </w:pPr>
            <w:r>
              <w:rPr>
                <w:rFonts w:ascii="Times New Roman"/>
                <w:b w:val="false"/>
                <w:i w:val="false"/>
                <w:color w:val="000000"/>
                <w:sz w:val="20"/>
              </w:rPr>
              <w:t>
6,8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Калмачиха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Берел ауылынан шығысқа қарай 6,4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солтүстікке қарай</w:t>
            </w:r>
          </w:p>
          <w:p>
            <w:pPr>
              <w:spacing w:after="20"/>
              <w:ind w:left="20"/>
              <w:jc w:val="both"/>
            </w:pPr>
            <w:r>
              <w:rPr>
                <w:rFonts w:ascii="Times New Roman"/>
                <w:b w:val="false"/>
                <w:i w:val="false"/>
                <w:color w:val="000000"/>
                <w:sz w:val="20"/>
              </w:rPr>
              <w:t>
5,4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05-071-024 және 05-071-027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8,1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44,5728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2,6036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 ауылынан солтүстік-шығысқа қарай 3,5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Маймыр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Солдатово ауылынан оңтүстікке қарай 20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Киікбұлақ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Берел ауылынан шығысқа қарай 4,2 километр жерде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17,4</w:t>
            </w:r>
          </w:p>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 сол жағалау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құм-қиыршықтас қоспасы кен орнының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37,68</w:t>
            </w:r>
          </w:p>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3,22</w:t>
            </w:r>
          </w:p>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60-135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 сол жағалау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05-071-027 есептік кварталының аумағында Катонқарағай ауылынан оңтүстік-батысқа қарай 5,7 километр жерде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05-071-007 есептік кварталының аумағында Белқарағай ауылынан оңтүстік-шығысқа қарай</w:t>
            </w:r>
          </w:p>
          <w:p>
            <w:pPr>
              <w:spacing w:after="20"/>
              <w:ind w:left="20"/>
              <w:jc w:val="both"/>
            </w:pPr>
            <w:r>
              <w:rPr>
                <w:rFonts w:ascii="Times New Roman"/>
                <w:b w:val="false"/>
                <w:i w:val="false"/>
                <w:color w:val="000000"/>
                <w:sz w:val="20"/>
              </w:rPr>
              <w:t>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05-071-015 есептік кварталының аумағында Жаңа-Үлгі ауылынан шығысқа қарай 1,2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Семишиха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Аршаты ауылынан солтүстік-шығысқа қарай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Көкдаба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9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550-1440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Қостөбебұлақ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05-071-027 есептік квартал Шыңғыстай ауылынан оңтүстік-батысқа қарай 2,6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Шыңғыстай ауылынан шығысқа қарай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Белқарағай ауылынан оңтүстік-батысқа қарай 0,38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502-512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Өртеңбұлақ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Майтерек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Тесікқия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139,5</w:t>
            </w:r>
          </w:p>
          <w:p>
            <w:pPr>
              <w:spacing w:after="20"/>
              <w:ind w:left="20"/>
              <w:jc w:val="both"/>
            </w:pPr>
            <w:r>
              <w:rPr>
                <w:rFonts w:ascii="Times New Roman"/>
                <w:b w:val="false"/>
                <w:i w:val="false"/>
                <w:color w:val="000000"/>
                <w:sz w:val="20"/>
              </w:rPr>
              <w:t>
232,1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18,1</w:t>
            </w:r>
          </w:p>
          <w:p>
            <w:pPr>
              <w:spacing w:after="20"/>
              <w:ind w:left="20"/>
              <w:jc w:val="both"/>
            </w:pPr>
            <w:r>
              <w:rPr>
                <w:rFonts w:ascii="Times New Roman"/>
                <w:b w:val="false"/>
                <w:i w:val="false"/>
                <w:color w:val="000000"/>
                <w:sz w:val="20"/>
              </w:rPr>
              <w:t>
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бұлағы және оның салалары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307,1</w:t>
            </w:r>
          </w:p>
          <w:p>
            <w:pPr>
              <w:spacing w:after="20"/>
              <w:ind w:left="20"/>
              <w:jc w:val="both"/>
            </w:pPr>
            <w:r>
              <w:rPr>
                <w:rFonts w:ascii="Times New Roman"/>
                <w:b w:val="false"/>
                <w:i w:val="false"/>
                <w:color w:val="000000"/>
                <w:sz w:val="20"/>
              </w:rPr>
              <w:t>
404,4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44,4</w:t>
            </w:r>
          </w:p>
          <w:p>
            <w:pPr>
              <w:spacing w:after="20"/>
              <w:ind w:left="20"/>
              <w:jc w:val="both"/>
            </w:pPr>
            <w:r>
              <w:rPr>
                <w:rFonts w:ascii="Times New Roman"/>
                <w:b w:val="false"/>
                <w:i w:val="false"/>
                <w:color w:val="000000"/>
                <w:sz w:val="20"/>
              </w:rPr>
              <w:t>
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270-590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9,4</w:t>
            </w:r>
          </w:p>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Жылытау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344,7</w:t>
            </w:r>
          </w:p>
          <w:p>
            <w:pPr>
              <w:spacing w:after="20"/>
              <w:ind w:left="20"/>
              <w:jc w:val="both"/>
            </w:pPr>
            <w:r>
              <w:rPr>
                <w:rFonts w:ascii="Times New Roman"/>
                <w:b w:val="false"/>
                <w:i w:val="false"/>
                <w:color w:val="000000"/>
                <w:sz w:val="20"/>
              </w:rPr>
              <w:t>
346</w:t>
            </w:r>
          </w:p>
          <w:p>
            <w:pPr>
              <w:spacing w:after="20"/>
              <w:ind w:left="20"/>
              <w:jc w:val="both"/>
            </w:pPr>
            <w:r>
              <w:rPr>
                <w:rFonts w:ascii="Times New Roman"/>
                <w:b w:val="false"/>
                <w:i w:val="false"/>
                <w:color w:val="000000"/>
                <w:sz w:val="20"/>
              </w:rPr>
              <w:t>
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38,5</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 өзені салаларымен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348,29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Қоңыржайлау өзені сол салаларымен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Шұқырқалжыр өзені оң салаларының бастаулары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Сұлушоқы өзенінің бастаулары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Путочная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 ауылынан</w:t>
            </w:r>
          </w:p>
          <w:p>
            <w:pPr>
              <w:spacing w:after="20"/>
              <w:ind w:left="20"/>
              <w:jc w:val="both"/>
            </w:pPr>
            <w:r>
              <w:rPr>
                <w:rFonts w:ascii="Times New Roman"/>
                <w:b w:val="false"/>
                <w:i w:val="false"/>
                <w:color w:val="000000"/>
                <w:sz w:val="20"/>
              </w:rPr>
              <w:t>
18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370-1190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Озерная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"Маралиха" және</w:t>
            </w:r>
          </w:p>
          <w:p>
            <w:pPr>
              <w:spacing w:after="20"/>
              <w:ind w:left="20"/>
              <w:jc w:val="both"/>
            </w:pPr>
            <w:r>
              <w:rPr>
                <w:rFonts w:ascii="Times New Roman"/>
                <w:b w:val="false"/>
                <w:i w:val="false"/>
                <w:color w:val="000000"/>
                <w:sz w:val="20"/>
              </w:rPr>
              <w:t>
"Маралиха кен алаңы" кен 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311,8</w:t>
            </w:r>
          </w:p>
          <w:p>
            <w:pPr>
              <w:spacing w:after="20"/>
              <w:ind w:left="20"/>
              <w:jc w:val="both"/>
            </w:pPr>
            <w:r>
              <w:rPr>
                <w:rFonts w:ascii="Times New Roman"/>
                <w:b w:val="false"/>
                <w:i w:val="false"/>
                <w:color w:val="000000"/>
                <w:sz w:val="20"/>
              </w:rPr>
              <w:t>
320,3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37,9</w:t>
            </w:r>
          </w:p>
          <w:p>
            <w:pPr>
              <w:spacing w:after="20"/>
              <w:ind w:left="20"/>
              <w:jc w:val="both"/>
            </w:pPr>
            <w:r>
              <w:rPr>
                <w:rFonts w:ascii="Times New Roman"/>
                <w:b w:val="false"/>
                <w:i w:val="false"/>
                <w:color w:val="000000"/>
                <w:sz w:val="20"/>
              </w:rPr>
              <w:t>
31,7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Қумырза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139,3</w:t>
            </w:r>
          </w:p>
          <w:p>
            <w:pPr>
              <w:spacing w:after="20"/>
              <w:ind w:left="20"/>
              <w:jc w:val="both"/>
            </w:pPr>
            <w:r>
              <w:rPr>
                <w:rFonts w:ascii="Times New Roman"/>
                <w:b w:val="false"/>
                <w:i w:val="false"/>
                <w:color w:val="000000"/>
                <w:sz w:val="20"/>
              </w:rPr>
              <w:t>
70,6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w:t>
            </w:r>
          </w:p>
          <w:p>
            <w:pPr>
              <w:spacing w:after="20"/>
              <w:ind w:left="20"/>
              <w:jc w:val="both"/>
            </w:pPr>
            <w:r>
              <w:rPr>
                <w:rFonts w:ascii="Times New Roman"/>
                <w:b w:val="false"/>
                <w:i w:val="false"/>
                <w:color w:val="000000"/>
                <w:sz w:val="20"/>
              </w:rPr>
              <w:t>
14,9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Тополевка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460,8</w:t>
            </w:r>
          </w:p>
          <w:p>
            <w:pPr>
              <w:spacing w:after="20"/>
              <w:ind w:left="20"/>
              <w:jc w:val="both"/>
            </w:pPr>
            <w:r>
              <w:rPr>
                <w:rFonts w:ascii="Times New Roman"/>
                <w:b w:val="false"/>
                <w:i w:val="false"/>
                <w:color w:val="000000"/>
                <w:sz w:val="20"/>
              </w:rPr>
              <w:t>
621,9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54,5</w:t>
            </w:r>
          </w:p>
          <w:p>
            <w:pPr>
              <w:spacing w:after="20"/>
              <w:ind w:left="20"/>
              <w:jc w:val="both"/>
            </w:pPr>
            <w:r>
              <w:rPr>
                <w:rFonts w:ascii="Times New Roman"/>
                <w:b w:val="false"/>
                <w:i w:val="false"/>
                <w:color w:val="000000"/>
                <w:sz w:val="20"/>
              </w:rPr>
              <w:t>
81,6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Репьев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261,6</w:t>
            </w:r>
          </w:p>
          <w:p>
            <w:pPr>
              <w:spacing w:after="20"/>
              <w:ind w:left="20"/>
              <w:jc w:val="both"/>
            </w:pPr>
            <w:r>
              <w:rPr>
                <w:rFonts w:ascii="Times New Roman"/>
                <w:b w:val="false"/>
                <w:i w:val="false"/>
                <w:color w:val="000000"/>
                <w:sz w:val="20"/>
              </w:rPr>
              <w:t>
241,7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29,8</w:t>
            </w:r>
          </w:p>
          <w:p>
            <w:pPr>
              <w:spacing w:after="20"/>
              <w:ind w:left="20"/>
              <w:jc w:val="both"/>
            </w:pPr>
            <w:r>
              <w:rPr>
                <w:rFonts w:ascii="Times New Roman"/>
                <w:b w:val="false"/>
                <w:i w:val="false"/>
                <w:color w:val="000000"/>
                <w:sz w:val="20"/>
              </w:rPr>
              <w:t>
29,3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304,4</w:t>
            </w:r>
          </w:p>
          <w:p>
            <w:pPr>
              <w:spacing w:after="20"/>
              <w:ind w:left="20"/>
              <w:jc w:val="both"/>
            </w:pPr>
            <w:r>
              <w:rPr>
                <w:rFonts w:ascii="Times New Roman"/>
                <w:b w:val="false"/>
                <w:i w:val="false"/>
                <w:color w:val="000000"/>
                <w:sz w:val="20"/>
              </w:rPr>
              <w:t>
324,3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43,5</w:t>
            </w:r>
          </w:p>
          <w:p>
            <w:pPr>
              <w:spacing w:after="20"/>
              <w:ind w:left="20"/>
              <w:jc w:val="both"/>
            </w:pPr>
            <w:r>
              <w:rPr>
                <w:rFonts w:ascii="Times New Roman"/>
                <w:b w:val="false"/>
                <w:i w:val="false"/>
                <w:color w:val="000000"/>
                <w:sz w:val="20"/>
              </w:rPr>
              <w:t>
41,7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36,4</w:t>
            </w:r>
          </w:p>
          <w:p>
            <w:pPr>
              <w:spacing w:after="20"/>
              <w:ind w:left="20"/>
              <w:jc w:val="both"/>
            </w:pPr>
            <w:r>
              <w:rPr>
                <w:rFonts w:ascii="Times New Roman"/>
                <w:b w:val="false"/>
                <w:i w:val="false"/>
                <w:color w:val="000000"/>
                <w:sz w:val="20"/>
              </w:rPr>
              <w:t>
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Хлебный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132,9</w:t>
            </w:r>
          </w:p>
          <w:p>
            <w:pPr>
              <w:spacing w:after="20"/>
              <w:ind w:left="20"/>
              <w:jc w:val="both"/>
            </w:pPr>
            <w:r>
              <w:rPr>
                <w:rFonts w:ascii="Times New Roman"/>
                <w:b w:val="false"/>
                <w:i w:val="false"/>
                <w:color w:val="000000"/>
                <w:sz w:val="20"/>
              </w:rPr>
              <w:t>
146,6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14,8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05-072-044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111,7</w:t>
            </w:r>
          </w:p>
          <w:p>
            <w:pPr>
              <w:spacing w:after="20"/>
              <w:ind w:left="20"/>
              <w:jc w:val="both"/>
            </w:pPr>
            <w:r>
              <w:rPr>
                <w:rFonts w:ascii="Times New Roman"/>
                <w:b w:val="false"/>
                <w:i w:val="false"/>
                <w:color w:val="000000"/>
                <w:sz w:val="20"/>
              </w:rPr>
              <w:t>
157,6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w:t>
            </w:r>
          </w:p>
          <w:p>
            <w:pPr>
              <w:spacing w:after="20"/>
              <w:ind w:left="20"/>
              <w:jc w:val="both"/>
            </w:pPr>
            <w:r>
              <w:rPr>
                <w:rFonts w:ascii="Times New Roman"/>
                <w:b w:val="false"/>
                <w:i w:val="false"/>
                <w:color w:val="000000"/>
                <w:sz w:val="20"/>
              </w:rPr>
              <w:t>
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49,2</w:t>
            </w:r>
          </w:p>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230-580</w:t>
            </w:r>
          </w:p>
          <w:p>
            <w:pPr>
              <w:spacing w:after="20"/>
              <w:ind w:left="20"/>
              <w:jc w:val="both"/>
            </w:pPr>
            <w:r>
              <w:rPr>
                <w:rFonts w:ascii="Times New Roman"/>
                <w:b w:val="false"/>
                <w:i w:val="false"/>
                <w:color w:val="000000"/>
                <w:sz w:val="20"/>
              </w:rPr>
              <w:t>
610-700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Тұйықбұлақ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111,7</w:t>
            </w:r>
          </w:p>
          <w:p>
            <w:pPr>
              <w:spacing w:after="20"/>
              <w:ind w:left="20"/>
              <w:jc w:val="both"/>
            </w:pPr>
            <w:r>
              <w:rPr>
                <w:rFonts w:ascii="Times New Roman"/>
                <w:b w:val="false"/>
                <w:i w:val="false"/>
                <w:color w:val="000000"/>
                <w:sz w:val="20"/>
              </w:rPr>
              <w:t>
98,4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13,7</w:t>
            </w:r>
          </w:p>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Қанат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Қуансай өзені</w:t>
            </w:r>
          </w:p>
          <w:p>
            <w:pPr>
              <w:spacing w:after="20"/>
              <w:ind w:left="20"/>
              <w:jc w:val="both"/>
            </w:pPr>
            <w:r>
              <w:rPr>
                <w:rFonts w:ascii="Times New Roman"/>
                <w:b w:val="false"/>
                <w:i w:val="false"/>
                <w:color w:val="000000"/>
                <w:sz w:val="20"/>
              </w:rPr>
              <w:t>
салаларымен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М-45-122-(10б-5а-18, 19, 20), (10б-5а-14, 16) геологиялық блоктар шекарасында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5795,16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Ізбасар өзені</w:t>
            </w:r>
          </w:p>
          <w:p>
            <w:pPr>
              <w:spacing w:after="20"/>
              <w:ind w:left="20"/>
              <w:jc w:val="both"/>
            </w:pPr>
            <w:r>
              <w:rPr>
                <w:rFonts w:ascii="Times New Roman"/>
                <w:b w:val="false"/>
                <w:i w:val="false"/>
                <w:color w:val="000000"/>
                <w:sz w:val="20"/>
              </w:rPr>
              <w:t>
салаларымен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М-45-122-(10б-5а-14, 15), (10б-5б-11, 12) геологиялық блоктар шекарасында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Қашқымбай өзені</w:t>
            </w:r>
          </w:p>
          <w:p>
            <w:pPr>
              <w:spacing w:after="20"/>
              <w:ind w:left="20"/>
              <w:jc w:val="both"/>
            </w:pPr>
            <w:r>
              <w:rPr>
                <w:rFonts w:ascii="Times New Roman"/>
                <w:b w:val="false"/>
                <w:i w:val="false"/>
                <w:color w:val="000000"/>
                <w:sz w:val="20"/>
              </w:rPr>
              <w:t>
салаларымен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М-45-122-(10б-5б-12, 13)., (10б-5б-6, 7, 8) геологиялық блоктар шекарасында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 өзені</w:t>
            </w:r>
          </w:p>
          <w:p>
            <w:pPr>
              <w:spacing w:after="20"/>
              <w:ind w:left="20"/>
              <w:jc w:val="both"/>
            </w:pPr>
            <w:r>
              <w:rPr>
                <w:rFonts w:ascii="Times New Roman"/>
                <w:b w:val="false"/>
                <w:i w:val="false"/>
                <w:color w:val="000000"/>
                <w:sz w:val="20"/>
              </w:rPr>
              <w:t>
салаларымен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М-45-122-(10б-5б-3, 7, 8, 9, 10, 14, 15) геологиялық блоктар шекарасында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Қойшілік өзені</w:t>
            </w:r>
          </w:p>
          <w:p>
            <w:pPr>
              <w:spacing w:after="20"/>
              <w:ind w:left="20"/>
              <w:jc w:val="both"/>
            </w:pPr>
            <w:r>
              <w:rPr>
                <w:rFonts w:ascii="Times New Roman"/>
                <w:b w:val="false"/>
                <w:i w:val="false"/>
                <w:color w:val="000000"/>
                <w:sz w:val="20"/>
              </w:rPr>
              <w:t>
салаларымен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М-45-122-(10б-5б-3, 4,9) геологиялық блоктар шекарасында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p>
            <w:pPr>
              <w:spacing w:after="20"/>
              <w:ind w:left="20"/>
              <w:jc w:val="both"/>
            </w:pPr>
            <w:r>
              <w:rPr>
                <w:rFonts w:ascii="Times New Roman"/>
                <w:b w:val="false"/>
                <w:i w:val="false"/>
                <w:color w:val="000000"/>
                <w:sz w:val="20"/>
              </w:rPr>
              <w:t>
салаларымен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М-45-122-(10б-5б-5, 10), (10в-5а-1, 2, 3, 6, 7, 8) геологиялық блоктар шекарасында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 көлі</w:t>
            </w:r>
          </w:p>
          <w:p>
            <w:pPr>
              <w:spacing w:after="20"/>
              <w:ind w:left="20"/>
              <w:jc w:val="both"/>
            </w:pPr>
            <w:r>
              <w:rPr>
                <w:rFonts w:ascii="Times New Roman"/>
                <w:b w:val="false"/>
                <w:i w:val="false"/>
                <w:color w:val="000000"/>
                <w:sz w:val="20"/>
              </w:rPr>
              <w:t>
солтүстік-шығыс жағалау</w:t>
            </w:r>
          </w:p>
          <w:p>
            <w:pPr>
              <w:spacing w:after="20"/>
              <w:ind w:left="20"/>
              <w:jc w:val="both"/>
            </w:pPr>
            <w:r>
              <w:rPr>
                <w:rFonts w:ascii="Times New Roman"/>
                <w:b w:val="false"/>
                <w:i w:val="false"/>
                <w:color w:val="000000"/>
                <w:sz w:val="20"/>
              </w:rPr>
              <w:t>
оңтүстік-батыс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 ауылынан солтүстік шығысқа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160,1</w:t>
            </w:r>
          </w:p>
          <w:p>
            <w:pPr>
              <w:spacing w:after="20"/>
              <w:ind w:left="20"/>
              <w:jc w:val="both"/>
            </w:pPr>
            <w:r>
              <w:rPr>
                <w:rFonts w:ascii="Times New Roman"/>
                <w:b w:val="false"/>
                <w:i w:val="false"/>
                <w:color w:val="000000"/>
                <w:sz w:val="20"/>
              </w:rPr>
              <w:t>
143,2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Қыстау-Күршім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1286,8</w:t>
            </w:r>
          </w:p>
          <w:p>
            <w:pPr>
              <w:spacing w:after="20"/>
              <w:ind w:left="20"/>
              <w:jc w:val="both"/>
            </w:pPr>
            <w:r>
              <w:rPr>
                <w:rFonts w:ascii="Times New Roman"/>
                <w:b w:val="false"/>
                <w:i w:val="false"/>
                <w:color w:val="000000"/>
                <w:sz w:val="20"/>
              </w:rPr>
              <w:t>
1138,7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162,1</w:t>
            </w:r>
          </w:p>
          <w:p>
            <w:pPr>
              <w:spacing w:after="20"/>
              <w:ind w:left="20"/>
              <w:jc w:val="both"/>
            </w:pPr>
            <w:r>
              <w:rPr>
                <w:rFonts w:ascii="Times New Roman"/>
                <w:b w:val="false"/>
                <w:i w:val="false"/>
                <w:color w:val="000000"/>
                <w:sz w:val="20"/>
              </w:rPr>
              <w:t>
143,6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50-55</w:t>
            </w:r>
          </w:p>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Сауқабай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164,6</w:t>
            </w:r>
          </w:p>
          <w:p>
            <w:pPr>
              <w:spacing w:after="20"/>
              <w:ind w:left="20"/>
              <w:jc w:val="both"/>
            </w:pPr>
            <w:r>
              <w:rPr>
                <w:rFonts w:ascii="Times New Roman"/>
                <w:b w:val="false"/>
                <w:i w:val="false"/>
                <w:color w:val="000000"/>
                <w:sz w:val="20"/>
              </w:rPr>
              <w:t>
167,4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24,3</w:t>
            </w:r>
          </w:p>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Көлдененбұлақ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Қуансай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05-072-010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1012,1438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294,5685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Сұлушоқы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242,1</w:t>
            </w:r>
          </w:p>
          <w:p>
            <w:pPr>
              <w:spacing w:after="20"/>
              <w:ind w:left="20"/>
              <w:jc w:val="both"/>
            </w:pPr>
            <w:r>
              <w:rPr>
                <w:rFonts w:ascii="Times New Roman"/>
                <w:b w:val="false"/>
                <w:i w:val="false"/>
                <w:color w:val="000000"/>
                <w:sz w:val="20"/>
              </w:rPr>
              <w:t>
202,8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22,4</w:t>
            </w:r>
          </w:p>
          <w:p>
            <w:pPr>
              <w:spacing w:after="20"/>
              <w:ind w:left="20"/>
              <w:jc w:val="both"/>
            </w:pPr>
            <w:r>
              <w:rPr>
                <w:rFonts w:ascii="Times New Roman"/>
                <w:b w:val="false"/>
                <w:i w:val="false"/>
                <w:color w:val="000000"/>
                <w:sz w:val="20"/>
              </w:rPr>
              <w:t>
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139,7</w:t>
            </w:r>
          </w:p>
          <w:p>
            <w:pPr>
              <w:spacing w:after="20"/>
              <w:ind w:left="20"/>
              <w:jc w:val="both"/>
            </w:pPr>
            <w:r>
              <w:rPr>
                <w:rFonts w:ascii="Times New Roman"/>
                <w:b w:val="false"/>
                <w:i w:val="false"/>
                <w:color w:val="000000"/>
                <w:sz w:val="20"/>
              </w:rPr>
              <w:t>
260,3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18,6</w:t>
            </w:r>
          </w:p>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157,9</w:t>
            </w:r>
          </w:p>
          <w:p>
            <w:pPr>
              <w:spacing w:after="20"/>
              <w:ind w:left="20"/>
              <w:jc w:val="both"/>
            </w:pPr>
            <w:r>
              <w:rPr>
                <w:rFonts w:ascii="Times New Roman"/>
                <w:b w:val="false"/>
                <w:i w:val="false"/>
                <w:color w:val="000000"/>
                <w:sz w:val="20"/>
              </w:rPr>
              <w:t>
217,6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14,4</w:t>
            </w:r>
          </w:p>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170-580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584,7</w:t>
            </w:r>
          </w:p>
          <w:p>
            <w:pPr>
              <w:spacing w:after="20"/>
              <w:ind w:left="20"/>
              <w:jc w:val="both"/>
            </w:pPr>
            <w:r>
              <w:rPr>
                <w:rFonts w:ascii="Times New Roman"/>
                <w:b w:val="false"/>
                <w:i w:val="false"/>
                <w:color w:val="000000"/>
                <w:sz w:val="20"/>
              </w:rPr>
              <w:t>
587,2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144,9</w:t>
            </w:r>
          </w:p>
          <w:p>
            <w:pPr>
              <w:spacing w:after="20"/>
              <w:ind w:left="20"/>
              <w:jc w:val="both"/>
            </w:pPr>
            <w:r>
              <w:rPr>
                <w:rFonts w:ascii="Times New Roman"/>
                <w:b w:val="false"/>
                <w:i w:val="false"/>
                <w:color w:val="000000"/>
                <w:sz w:val="20"/>
              </w:rPr>
              <w:t>
130,6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320-650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312,7537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өзенінің</w:t>
            </w:r>
          </w:p>
          <w:p>
            <w:pPr>
              <w:spacing w:after="20"/>
              <w:ind w:left="20"/>
              <w:jc w:val="both"/>
            </w:pPr>
            <w:r>
              <w:rPr>
                <w:rFonts w:ascii="Times New Roman"/>
                <w:b w:val="false"/>
                <w:i w:val="false"/>
                <w:color w:val="000000"/>
                <w:sz w:val="20"/>
              </w:rPr>
              <w:t>
№ 1 саласы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өзенінің</w:t>
            </w:r>
          </w:p>
          <w:p>
            <w:pPr>
              <w:spacing w:after="20"/>
              <w:ind w:left="20"/>
              <w:jc w:val="both"/>
            </w:pPr>
            <w:r>
              <w:rPr>
                <w:rFonts w:ascii="Times New Roman"/>
                <w:b w:val="false"/>
                <w:i w:val="false"/>
                <w:color w:val="000000"/>
                <w:sz w:val="20"/>
              </w:rPr>
              <w:t>
№ 2 саласы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182,7813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өзенінің</w:t>
            </w:r>
          </w:p>
          <w:p>
            <w:pPr>
              <w:spacing w:after="20"/>
              <w:ind w:left="20"/>
              <w:jc w:val="both"/>
            </w:pPr>
            <w:r>
              <w:rPr>
                <w:rFonts w:ascii="Times New Roman"/>
                <w:b w:val="false"/>
                <w:i w:val="false"/>
                <w:color w:val="000000"/>
                <w:sz w:val="20"/>
              </w:rPr>
              <w:t>
№ 3 саласы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өзенінің</w:t>
            </w:r>
          </w:p>
          <w:p>
            <w:pPr>
              <w:spacing w:after="20"/>
              <w:ind w:left="20"/>
              <w:jc w:val="both"/>
            </w:pPr>
            <w:r>
              <w:rPr>
                <w:rFonts w:ascii="Times New Roman"/>
                <w:b w:val="false"/>
                <w:i w:val="false"/>
                <w:color w:val="000000"/>
                <w:sz w:val="20"/>
              </w:rPr>
              <w:t>
№ 4 саласы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186,0484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Саратов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Төретоғам каналы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160,6999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1045,9917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62,6267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45,1714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26,7303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29,2746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696,7274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19,2264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43,1523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өзенінің саласы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118,2</w:t>
            </w:r>
          </w:p>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Танаш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114,2</w:t>
            </w:r>
          </w:p>
          <w:p>
            <w:pPr>
              <w:spacing w:after="20"/>
              <w:ind w:left="20"/>
              <w:jc w:val="both"/>
            </w:pPr>
            <w:r>
              <w:rPr>
                <w:rFonts w:ascii="Times New Roman"/>
                <w:b w:val="false"/>
                <w:i w:val="false"/>
                <w:color w:val="000000"/>
                <w:sz w:val="20"/>
              </w:rPr>
              <w:t>
139,3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20,6</w:t>
            </w:r>
          </w:p>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170-500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Таловочка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ключ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44,4</w:t>
            </w:r>
          </w:p>
          <w:p>
            <w:pPr>
              <w:spacing w:after="20"/>
              <w:ind w:left="20"/>
              <w:jc w:val="both"/>
            </w:pPr>
            <w:r>
              <w:rPr>
                <w:rFonts w:ascii="Times New Roman"/>
                <w:b w:val="false"/>
                <w:i w:val="false"/>
                <w:color w:val="000000"/>
                <w:sz w:val="20"/>
              </w:rPr>
              <w:t>
63,4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260-370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Танаш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Маралды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156</w:t>
            </w:r>
          </w:p>
          <w:p>
            <w:pPr>
              <w:spacing w:after="20"/>
              <w:ind w:left="20"/>
              <w:jc w:val="both"/>
            </w:pPr>
            <w:r>
              <w:rPr>
                <w:rFonts w:ascii="Times New Roman"/>
                <w:b w:val="false"/>
                <w:i w:val="false"/>
                <w:color w:val="000000"/>
                <w:sz w:val="20"/>
              </w:rPr>
              <w:t>
662,3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105,4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280-500</w:t>
            </w:r>
          </w:p>
          <w:p>
            <w:pPr>
              <w:spacing w:after="20"/>
              <w:ind w:left="20"/>
              <w:jc w:val="both"/>
            </w:pPr>
            <w:r>
              <w:rPr>
                <w:rFonts w:ascii="Times New Roman"/>
                <w:b w:val="false"/>
                <w:i w:val="false"/>
                <w:color w:val="000000"/>
                <w:sz w:val="20"/>
              </w:rPr>
              <w:t>
250-500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34,3</w:t>
            </w:r>
          </w:p>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300-500</w:t>
            </w:r>
          </w:p>
          <w:p>
            <w:pPr>
              <w:spacing w:after="20"/>
              <w:ind w:left="20"/>
              <w:jc w:val="both"/>
            </w:pPr>
            <w:r>
              <w:rPr>
                <w:rFonts w:ascii="Times New Roman"/>
                <w:b w:val="false"/>
                <w:i w:val="false"/>
                <w:color w:val="000000"/>
                <w:sz w:val="20"/>
              </w:rPr>
              <w:t>
300-500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Асусай бұлағы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133,1</w:t>
            </w:r>
          </w:p>
          <w:p>
            <w:pPr>
              <w:spacing w:after="20"/>
              <w:ind w:left="20"/>
              <w:jc w:val="both"/>
            </w:pPr>
            <w:r>
              <w:rPr>
                <w:rFonts w:ascii="Times New Roman"/>
                <w:b w:val="false"/>
                <w:i w:val="false"/>
                <w:color w:val="000000"/>
                <w:sz w:val="20"/>
              </w:rPr>
              <w:t>
1513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17,6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16,3</w:t>
            </w:r>
          </w:p>
          <w:p>
            <w:pPr>
              <w:spacing w:after="20"/>
              <w:ind w:left="20"/>
              <w:jc w:val="both"/>
            </w:pPr>
            <w:r>
              <w:rPr>
                <w:rFonts w:ascii="Times New Roman"/>
                <w:b w:val="false"/>
                <w:i w:val="false"/>
                <w:color w:val="000000"/>
                <w:sz w:val="20"/>
              </w:rPr>
              <w:t>
16,2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193,7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w:t>
            </w:r>
          </w:p>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390-470</w:t>
            </w:r>
          </w:p>
          <w:p>
            <w:pPr>
              <w:spacing w:after="20"/>
              <w:ind w:left="20"/>
              <w:jc w:val="both"/>
            </w:pPr>
            <w:r>
              <w:rPr>
                <w:rFonts w:ascii="Times New Roman"/>
                <w:b w:val="false"/>
                <w:i w:val="false"/>
                <w:color w:val="000000"/>
                <w:sz w:val="20"/>
              </w:rPr>
              <w:t>
340-740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Тұйықбұлақ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175,1</w:t>
            </w:r>
          </w:p>
          <w:p>
            <w:pPr>
              <w:spacing w:after="20"/>
              <w:ind w:left="20"/>
              <w:jc w:val="both"/>
            </w:pPr>
            <w:r>
              <w:rPr>
                <w:rFonts w:ascii="Times New Roman"/>
                <w:b w:val="false"/>
                <w:i w:val="false"/>
                <w:color w:val="000000"/>
                <w:sz w:val="20"/>
              </w:rPr>
              <w:t>
113,4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20,3</w:t>
            </w:r>
          </w:p>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500-550</w:t>
            </w:r>
          </w:p>
          <w:p>
            <w:pPr>
              <w:spacing w:after="20"/>
              <w:ind w:left="20"/>
              <w:jc w:val="both"/>
            </w:pPr>
            <w:r>
              <w:rPr>
                <w:rFonts w:ascii="Times New Roman"/>
                <w:b w:val="false"/>
                <w:i w:val="false"/>
                <w:color w:val="000000"/>
                <w:sz w:val="20"/>
              </w:rPr>
              <w:t>
350-720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36,5</w:t>
            </w:r>
          </w:p>
          <w:p>
            <w:pPr>
              <w:spacing w:after="20"/>
              <w:ind w:left="20"/>
              <w:jc w:val="both"/>
            </w:pPr>
            <w:r>
              <w:rPr>
                <w:rFonts w:ascii="Times New Roman"/>
                <w:b w:val="false"/>
                <w:i w:val="false"/>
                <w:color w:val="000000"/>
                <w:sz w:val="20"/>
              </w:rPr>
              <w:t>
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270-480</w:t>
            </w:r>
          </w:p>
          <w:p>
            <w:pPr>
              <w:spacing w:after="20"/>
              <w:ind w:left="20"/>
              <w:jc w:val="both"/>
            </w:pPr>
            <w:r>
              <w:rPr>
                <w:rFonts w:ascii="Times New Roman"/>
                <w:b w:val="false"/>
                <w:i w:val="false"/>
                <w:color w:val="000000"/>
                <w:sz w:val="20"/>
              </w:rPr>
              <w:t>
550-640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Қарағая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05-072-073</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05-072-036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Қатыш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ауылынан оңтүстікке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165,8</w:t>
            </w:r>
          </w:p>
          <w:p>
            <w:pPr>
              <w:spacing w:after="20"/>
              <w:ind w:left="20"/>
              <w:jc w:val="both"/>
            </w:pPr>
            <w:r>
              <w:rPr>
                <w:rFonts w:ascii="Times New Roman"/>
                <w:b w:val="false"/>
                <w:i w:val="false"/>
                <w:color w:val="000000"/>
                <w:sz w:val="20"/>
              </w:rPr>
              <w:t>
145,6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20,04</w:t>
            </w:r>
          </w:p>
          <w:p>
            <w:pPr>
              <w:spacing w:after="20"/>
              <w:ind w:left="20"/>
              <w:jc w:val="both"/>
            </w:pPr>
            <w:r>
              <w:rPr>
                <w:rFonts w:ascii="Times New Roman"/>
                <w:b w:val="false"/>
                <w:i w:val="false"/>
                <w:color w:val="000000"/>
                <w:sz w:val="20"/>
              </w:rPr>
              <w:t>
17,09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340-530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168,6</w:t>
            </w:r>
          </w:p>
          <w:p>
            <w:pPr>
              <w:spacing w:after="20"/>
              <w:ind w:left="20"/>
              <w:jc w:val="both"/>
            </w:pPr>
            <w:r>
              <w:rPr>
                <w:rFonts w:ascii="Times New Roman"/>
                <w:b w:val="false"/>
                <w:i w:val="false"/>
                <w:color w:val="000000"/>
                <w:sz w:val="20"/>
              </w:rPr>
              <w:t>
184,6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35,3</w:t>
            </w:r>
          </w:p>
          <w:p>
            <w:pPr>
              <w:spacing w:after="20"/>
              <w:ind w:left="20"/>
              <w:jc w:val="both"/>
            </w:pPr>
            <w:r>
              <w:rPr>
                <w:rFonts w:ascii="Times New Roman"/>
                <w:b w:val="false"/>
                <w:i w:val="false"/>
                <w:color w:val="000000"/>
                <w:sz w:val="20"/>
              </w:rPr>
              <w:t>
27,05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380-610</w:t>
            </w:r>
          </w:p>
          <w:p>
            <w:pPr>
              <w:spacing w:after="20"/>
              <w:ind w:left="20"/>
              <w:jc w:val="both"/>
            </w:pPr>
            <w:r>
              <w:rPr>
                <w:rFonts w:ascii="Times New Roman"/>
                <w:b w:val="false"/>
                <w:i w:val="false"/>
                <w:color w:val="000000"/>
                <w:sz w:val="20"/>
              </w:rPr>
              <w:t>
240-570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Қояндыбұлақ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ауылынан солтүстік-шығысқа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356</w:t>
            </w:r>
          </w:p>
          <w:p>
            <w:pPr>
              <w:spacing w:after="20"/>
              <w:ind w:left="20"/>
              <w:jc w:val="both"/>
            </w:pPr>
            <w:r>
              <w:rPr>
                <w:rFonts w:ascii="Times New Roman"/>
                <w:b w:val="false"/>
                <w:i w:val="false"/>
                <w:color w:val="000000"/>
                <w:sz w:val="20"/>
              </w:rPr>
              <w:t>
347,4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34,5</w:t>
            </w:r>
          </w:p>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68,3</w:t>
            </w:r>
          </w:p>
          <w:p>
            <w:pPr>
              <w:spacing w:after="20"/>
              <w:ind w:left="20"/>
              <w:jc w:val="both"/>
            </w:pPr>
            <w:r>
              <w:rPr>
                <w:rFonts w:ascii="Times New Roman"/>
                <w:b w:val="false"/>
                <w:i w:val="false"/>
                <w:color w:val="000000"/>
                <w:sz w:val="20"/>
              </w:rPr>
              <w:t>
73,4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Танаш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05-072-044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258,2</w:t>
            </w:r>
          </w:p>
          <w:p>
            <w:pPr>
              <w:spacing w:after="20"/>
              <w:ind w:left="20"/>
              <w:jc w:val="both"/>
            </w:pPr>
            <w:r>
              <w:rPr>
                <w:rFonts w:ascii="Times New Roman"/>
                <w:b w:val="false"/>
                <w:i w:val="false"/>
                <w:color w:val="000000"/>
                <w:sz w:val="20"/>
              </w:rPr>
              <w:t>
752,1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45,08</w:t>
            </w:r>
          </w:p>
          <w:p>
            <w:pPr>
              <w:spacing w:after="20"/>
              <w:ind w:left="20"/>
              <w:jc w:val="both"/>
            </w:pPr>
            <w:r>
              <w:rPr>
                <w:rFonts w:ascii="Times New Roman"/>
                <w:b w:val="false"/>
                <w:i w:val="false"/>
                <w:color w:val="000000"/>
                <w:sz w:val="20"/>
              </w:rPr>
              <w:t>
100,75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440-650</w:t>
            </w:r>
          </w:p>
          <w:p>
            <w:pPr>
              <w:spacing w:after="20"/>
              <w:ind w:left="20"/>
              <w:jc w:val="both"/>
            </w:pPr>
            <w:r>
              <w:rPr>
                <w:rFonts w:ascii="Times New Roman"/>
                <w:b w:val="false"/>
                <w:i w:val="false"/>
                <w:color w:val="000000"/>
                <w:sz w:val="20"/>
              </w:rPr>
              <w:t>
160-790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Қуансай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247,6</w:t>
            </w:r>
          </w:p>
          <w:p>
            <w:pPr>
              <w:spacing w:after="20"/>
              <w:ind w:left="20"/>
              <w:jc w:val="both"/>
            </w:pPr>
            <w:r>
              <w:rPr>
                <w:rFonts w:ascii="Times New Roman"/>
                <w:b w:val="false"/>
                <w:i w:val="false"/>
                <w:color w:val="000000"/>
                <w:sz w:val="20"/>
              </w:rPr>
              <w:t>
208,3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25,8</w:t>
            </w:r>
          </w:p>
          <w:p>
            <w:pPr>
              <w:spacing w:after="20"/>
              <w:ind w:left="20"/>
              <w:jc w:val="both"/>
            </w:pPr>
            <w:r>
              <w:rPr>
                <w:rFonts w:ascii="Times New Roman"/>
                <w:b w:val="false"/>
                <w:i w:val="false"/>
                <w:color w:val="000000"/>
                <w:sz w:val="20"/>
              </w:rPr>
              <w:t>
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30,1</w:t>
            </w:r>
          </w:p>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Қызылағаш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 ағысы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Қаратоғай ауылынан солтүстік-шығысқа қарай</w:t>
            </w:r>
          </w:p>
          <w:p>
            <w:pPr>
              <w:spacing w:after="20"/>
              <w:ind w:left="20"/>
              <w:jc w:val="both"/>
            </w:pPr>
            <w:r>
              <w:rPr>
                <w:rFonts w:ascii="Times New Roman"/>
                <w:b w:val="false"/>
                <w:i w:val="false"/>
                <w:color w:val="000000"/>
                <w:sz w:val="20"/>
              </w:rPr>
              <w:t>
9,5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Қараөзек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05-072-004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188,4</w:t>
            </w:r>
          </w:p>
          <w:p>
            <w:pPr>
              <w:spacing w:after="20"/>
              <w:ind w:left="20"/>
              <w:jc w:val="both"/>
            </w:pPr>
            <w:r>
              <w:rPr>
                <w:rFonts w:ascii="Times New Roman"/>
                <w:b w:val="false"/>
                <w:i w:val="false"/>
                <w:color w:val="000000"/>
                <w:sz w:val="20"/>
              </w:rPr>
              <w:t>
199,0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23,5</w:t>
            </w:r>
          </w:p>
          <w:p>
            <w:pPr>
              <w:spacing w:after="20"/>
              <w:ind w:left="20"/>
              <w:jc w:val="both"/>
            </w:pPr>
            <w:r>
              <w:rPr>
                <w:rFonts w:ascii="Times New Roman"/>
                <w:b w:val="false"/>
                <w:i w:val="false"/>
                <w:color w:val="000000"/>
                <w:sz w:val="20"/>
              </w:rPr>
              <w:t>
23,8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41,3</w:t>
            </w:r>
          </w:p>
          <w:p>
            <w:pPr>
              <w:spacing w:after="20"/>
              <w:ind w:left="20"/>
              <w:jc w:val="both"/>
            </w:pPr>
            <w:r>
              <w:rPr>
                <w:rFonts w:ascii="Times New Roman"/>
                <w:b w:val="false"/>
                <w:i w:val="false"/>
                <w:color w:val="000000"/>
                <w:sz w:val="20"/>
              </w:rPr>
              <w:t>
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Тақыркөл көлі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Жылытау ауылынан солтүстік-батысқа қарай</w:t>
            </w:r>
          </w:p>
          <w:p>
            <w:pPr>
              <w:spacing w:after="20"/>
              <w:ind w:left="20"/>
              <w:jc w:val="both"/>
            </w:pPr>
            <w:r>
              <w:rPr>
                <w:rFonts w:ascii="Times New Roman"/>
                <w:b w:val="false"/>
                <w:i w:val="false"/>
                <w:color w:val="000000"/>
                <w:sz w:val="20"/>
              </w:rPr>
              <w:t>
6,7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Қуансай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134,5</w:t>
            </w:r>
          </w:p>
          <w:p>
            <w:pPr>
              <w:spacing w:after="20"/>
              <w:ind w:left="20"/>
              <w:jc w:val="both"/>
            </w:pPr>
            <w:r>
              <w:rPr>
                <w:rFonts w:ascii="Times New Roman"/>
                <w:b w:val="false"/>
                <w:i w:val="false"/>
                <w:color w:val="000000"/>
                <w:sz w:val="20"/>
              </w:rPr>
              <w:t>
107,8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16,6</w:t>
            </w:r>
          </w:p>
          <w:p>
            <w:pPr>
              <w:spacing w:after="20"/>
              <w:ind w:left="20"/>
              <w:jc w:val="both"/>
            </w:pPr>
            <w:r>
              <w:rPr>
                <w:rFonts w:ascii="Times New Roman"/>
                <w:b w:val="false"/>
                <w:i w:val="false"/>
                <w:color w:val="000000"/>
                <w:sz w:val="20"/>
              </w:rPr>
              <w:t>
16,3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182</w:t>
            </w:r>
          </w:p>
          <w:p>
            <w:pPr>
              <w:spacing w:after="20"/>
              <w:ind w:left="20"/>
              <w:jc w:val="both"/>
            </w:pPr>
            <w:r>
              <w:rPr>
                <w:rFonts w:ascii="Times New Roman"/>
                <w:b w:val="false"/>
                <w:i w:val="false"/>
                <w:color w:val="000000"/>
                <w:sz w:val="20"/>
              </w:rPr>
              <w:t>
233,3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26,1</w:t>
            </w:r>
          </w:p>
          <w:p>
            <w:pPr>
              <w:spacing w:after="20"/>
              <w:ind w:left="20"/>
              <w:jc w:val="both"/>
            </w:pPr>
            <w:r>
              <w:rPr>
                <w:rFonts w:ascii="Times New Roman"/>
                <w:b w:val="false"/>
                <w:i w:val="false"/>
                <w:color w:val="000000"/>
                <w:sz w:val="20"/>
              </w:rPr>
              <w:t>
27,1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203,6</w:t>
            </w:r>
          </w:p>
          <w:p>
            <w:pPr>
              <w:spacing w:after="20"/>
              <w:ind w:left="20"/>
              <w:jc w:val="both"/>
            </w:pPr>
            <w:r>
              <w:rPr>
                <w:rFonts w:ascii="Times New Roman"/>
                <w:b w:val="false"/>
                <w:i w:val="false"/>
                <w:color w:val="000000"/>
                <w:sz w:val="20"/>
              </w:rPr>
              <w:t>
415,6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31,7</w:t>
            </w:r>
          </w:p>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400-500</w:t>
            </w:r>
          </w:p>
          <w:p>
            <w:pPr>
              <w:spacing w:after="20"/>
              <w:ind w:left="20"/>
              <w:jc w:val="both"/>
            </w:pPr>
            <w:r>
              <w:rPr>
                <w:rFonts w:ascii="Times New Roman"/>
                <w:b w:val="false"/>
                <w:i w:val="false"/>
                <w:color w:val="000000"/>
                <w:sz w:val="20"/>
              </w:rPr>
              <w:t>
500-800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Конакбай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175,4</w:t>
            </w:r>
          </w:p>
          <w:p>
            <w:pPr>
              <w:spacing w:after="20"/>
              <w:ind w:left="20"/>
              <w:jc w:val="both"/>
            </w:pPr>
            <w:r>
              <w:rPr>
                <w:rFonts w:ascii="Times New Roman"/>
                <w:b w:val="false"/>
                <w:i w:val="false"/>
                <w:color w:val="000000"/>
                <w:sz w:val="20"/>
              </w:rPr>
              <w:t>
152,3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15,6</w:t>
            </w:r>
          </w:p>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Шуршутсу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Қаратоғай ауылынан солтүстік-шығысқа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182,4</w:t>
            </w:r>
          </w:p>
          <w:p>
            <w:pPr>
              <w:spacing w:after="20"/>
              <w:ind w:left="20"/>
              <w:jc w:val="both"/>
            </w:pPr>
            <w:r>
              <w:rPr>
                <w:rFonts w:ascii="Times New Roman"/>
                <w:b w:val="false"/>
                <w:i w:val="false"/>
                <w:color w:val="000000"/>
                <w:sz w:val="20"/>
              </w:rPr>
              <w:t>
402,3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49,4</w:t>
            </w:r>
          </w:p>
          <w:p>
            <w:pPr>
              <w:spacing w:after="20"/>
              <w:ind w:left="20"/>
              <w:jc w:val="both"/>
            </w:pPr>
            <w:r>
              <w:rPr>
                <w:rFonts w:ascii="Times New Roman"/>
                <w:b w:val="false"/>
                <w:i w:val="false"/>
                <w:color w:val="000000"/>
                <w:sz w:val="20"/>
              </w:rPr>
              <w:t>
76,3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400-660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Қашқынбай бұлағы</w:t>
            </w:r>
          </w:p>
          <w:p>
            <w:pPr>
              <w:spacing w:after="20"/>
              <w:ind w:left="20"/>
              <w:jc w:val="both"/>
            </w:pPr>
            <w:r>
              <w:rPr>
                <w:rFonts w:ascii="Times New Roman"/>
                <w:b w:val="false"/>
                <w:i w:val="false"/>
                <w:color w:val="000000"/>
                <w:sz w:val="20"/>
              </w:rPr>
              <w:t>
оң жақ бастау</w:t>
            </w:r>
          </w:p>
          <w:p>
            <w:pPr>
              <w:spacing w:after="20"/>
              <w:ind w:left="20"/>
              <w:jc w:val="both"/>
            </w:pPr>
            <w:r>
              <w:rPr>
                <w:rFonts w:ascii="Times New Roman"/>
                <w:b w:val="false"/>
                <w:i w:val="false"/>
                <w:color w:val="000000"/>
                <w:sz w:val="20"/>
              </w:rPr>
              <w:t>
сол жақ 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w:t>
            </w:r>
          </w:p>
          <w:p>
            <w:pPr>
              <w:spacing w:after="20"/>
              <w:ind w:left="20"/>
              <w:jc w:val="both"/>
            </w:pPr>
            <w:r>
              <w:rPr>
                <w:rFonts w:ascii="Times New Roman"/>
                <w:b w:val="false"/>
                <w:i w:val="false"/>
                <w:color w:val="000000"/>
                <w:sz w:val="20"/>
              </w:rPr>
              <w:t>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555,5</w:t>
            </w:r>
          </w:p>
          <w:p>
            <w:pPr>
              <w:spacing w:after="20"/>
              <w:ind w:left="20"/>
              <w:jc w:val="both"/>
            </w:pPr>
            <w:r>
              <w:rPr>
                <w:rFonts w:ascii="Times New Roman"/>
                <w:b w:val="false"/>
                <w:i w:val="false"/>
                <w:color w:val="000000"/>
                <w:sz w:val="20"/>
              </w:rPr>
              <w:t>
434,5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73,3</w:t>
            </w:r>
          </w:p>
          <w:p>
            <w:pPr>
              <w:spacing w:after="20"/>
              <w:ind w:left="20"/>
              <w:jc w:val="both"/>
            </w:pPr>
            <w:r>
              <w:rPr>
                <w:rFonts w:ascii="Times New Roman"/>
                <w:b w:val="false"/>
                <w:i w:val="false"/>
                <w:color w:val="000000"/>
                <w:sz w:val="20"/>
              </w:rPr>
              <w:t>
64,2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170-460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Қиынбұлақ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219,3</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24,4</w:t>
            </w:r>
          </w:p>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ауылынан оңтүстік-шығысқа қарай</w:t>
            </w:r>
          </w:p>
          <w:p>
            <w:pPr>
              <w:spacing w:after="20"/>
              <w:ind w:left="20"/>
              <w:jc w:val="both"/>
            </w:pPr>
            <w:r>
              <w:rPr>
                <w:rFonts w:ascii="Times New Roman"/>
                <w:b w:val="false"/>
                <w:i w:val="false"/>
                <w:color w:val="000000"/>
                <w:sz w:val="20"/>
              </w:rPr>
              <w:t>
8,5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Майтерек ауылынан солтүстікке қарай</w:t>
            </w:r>
          </w:p>
          <w:p>
            <w:pPr>
              <w:spacing w:after="20"/>
              <w:ind w:left="20"/>
              <w:jc w:val="both"/>
            </w:pPr>
            <w:r>
              <w:rPr>
                <w:rFonts w:ascii="Times New Roman"/>
                <w:b w:val="false"/>
                <w:i w:val="false"/>
                <w:color w:val="000000"/>
                <w:sz w:val="20"/>
              </w:rPr>
              <w:t>
10,5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 және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Маралды кен орнының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51,3</w:t>
            </w:r>
          </w:p>
          <w:p>
            <w:pPr>
              <w:spacing w:after="20"/>
              <w:ind w:left="20"/>
              <w:jc w:val="both"/>
            </w:pPr>
            <w:r>
              <w:rPr>
                <w:rFonts w:ascii="Times New Roman"/>
                <w:b w:val="false"/>
                <w:i w:val="false"/>
                <w:color w:val="000000"/>
                <w:sz w:val="20"/>
              </w:rPr>
              <w:t>
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365-500</w:t>
            </w:r>
          </w:p>
          <w:p>
            <w:pPr>
              <w:spacing w:after="20"/>
              <w:ind w:left="20"/>
              <w:jc w:val="both"/>
            </w:pPr>
            <w:r>
              <w:rPr>
                <w:rFonts w:ascii="Times New Roman"/>
                <w:b w:val="false"/>
                <w:i w:val="false"/>
                <w:color w:val="000000"/>
                <w:sz w:val="20"/>
              </w:rPr>
              <w:t>
150-500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Тентек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11,83</w:t>
            </w:r>
          </w:p>
          <w:p>
            <w:pPr>
              <w:spacing w:after="20"/>
              <w:ind w:left="20"/>
              <w:jc w:val="both"/>
            </w:pPr>
            <w:r>
              <w:rPr>
                <w:rFonts w:ascii="Times New Roman"/>
                <w:b w:val="false"/>
                <w:i w:val="false"/>
                <w:color w:val="000000"/>
                <w:sz w:val="20"/>
              </w:rPr>
              <w:t>
12,43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440-500</w:t>
            </w:r>
          </w:p>
          <w:p>
            <w:pPr>
              <w:spacing w:after="20"/>
              <w:ind w:left="20"/>
              <w:jc w:val="both"/>
            </w:pPr>
            <w:r>
              <w:rPr>
                <w:rFonts w:ascii="Times New Roman"/>
                <w:b w:val="false"/>
                <w:i w:val="false"/>
                <w:color w:val="000000"/>
                <w:sz w:val="20"/>
              </w:rPr>
              <w:t>
440-500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Қашқынбай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Қыстау-Күршім ауылынан шығысқа қарай</w:t>
            </w:r>
          </w:p>
          <w:p>
            <w:pPr>
              <w:spacing w:after="20"/>
              <w:ind w:left="20"/>
              <w:jc w:val="both"/>
            </w:pPr>
            <w:r>
              <w:rPr>
                <w:rFonts w:ascii="Times New Roman"/>
                <w:b w:val="false"/>
                <w:i w:val="false"/>
                <w:color w:val="000000"/>
                <w:sz w:val="20"/>
              </w:rPr>
              <w:t>
13,3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Ізбасар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Конакбай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ауылынан оңтүстік-шығысқа қарай</w:t>
            </w:r>
          </w:p>
          <w:p>
            <w:pPr>
              <w:spacing w:after="20"/>
              <w:ind w:left="20"/>
              <w:jc w:val="both"/>
            </w:pPr>
            <w:r>
              <w:rPr>
                <w:rFonts w:ascii="Times New Roman"/>
                <w:b w:val="false"/>
                <w:i w:val="false"/>
                <w:color w:val="000000"/>
                <w:sz w:val="20"/>
              </w:rPr>
              <w:t>
19,2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278,5</w:t>
            </w:r>
          </w:p>
          <w:p>
            <w:pPr>
              <w:spacing w:after="20"/>
              <w:ind w:left="20"/>
              <w:jc w:val="both"/>
            </w:pPr>
            <w:r>
              <w:rPr>
                <w:rFonts w:ascii="Times New Roman"/>
                <w:b w:val="false"/>
                <w:i w:val="false"/>
                <w:color w:val="000000"/>
                <w:sz w:val="20"/>
              </w:rPr>
              <w:t>
242,2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32,3</w:t>
            </w:r>
          </w:p>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100-650</w:t>
            </w:r>
          </w:p>
          <w:p>
            <w:pPr>
              <w:spacing w:after="20"/>
              <w:ind w:left="20"/>
              <w:jc w:val="both"/>
            </w:pPr>
            <w:r>
              <w:rPr>
                <w:rFonts w:ascii="Times New Roman"/>
                <w:b w:val="false"/>
                <w:i w:val="false"/>
                <w:color w:val="000000"/>
                <w:sz w:val="20"/>
              </w:rPr>
              <w:t>
100-670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100,8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280-500</w:t>
            </w:r>
          </w:p>
          <w:p>
            <w:pPr>
              <w:spacing w:after="20"/>
              <w:ind w:left="20"/>
              <w:jc w:val="both"/>
            </w:pPr>
            <w:r>
              <w:rPr>
                <w:rFonts w:ascii="Times New Roman"/>
                <w:b w:val="false"/>
                <w:i w:val="false"/>
                <w:color w:val="000000"/>
                <w:sz w:val="20"/>
              </w:rPr>
              <w:t>
280-610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340-500</w:t>
            </w:r>
          </w:p>
          <w:p>
            <w:pPr>
              <w:spacing w:after="20"/>
              <w:ind w:left="20"/>
              <w:jc w:val="both"/>
            </w:pPr>
            <w:r>
              <w:rPr>
                <w:rFonts w:ascii="Times New Roman"/>
                <w:b w:val="false"/>
                <w:i w:val="false"/>
                <w:color w:val="000000"/>
                <w:sz w:val="20"/>
              </w:rPr>
              <w:t>
300-400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Қызылағаш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133,2</w:t>
            </w:r>
          </w:p>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16,6</w:t>
            </w:r>
          </w:p>
          <w:p>
            <w:pPr>
              <w:spacing w:after="20"/>
              <w:ind w:left="20"/>
              <w:jc w:val="both"/>
            </w:pPr>
            <w:r>
              <w:rPr>
                <w:rFonts w:ascii="Times New Roman"/>
                <w:b w:val="false"/>
                <w:i w:val="false"/>
                <w:color w:val="000000"/>
                <w:sz w:val="20"/>
              </w:rPr>
              <w:t>
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Қарағаш</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05-072-069</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52,2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Егінбұлақ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Жигаловский ключ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ауылынан оңтүстік-батысқа қарай 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15,1313</w:t>
            </w:r>
          </w:p>
          <w:p>
            <w:pPr>
              <w:spacing w:after="20"/>
              <w:ind w:left="20"/>
              <w:jc w:val="both"/>
            </w:pPr>
            <w:r>
              <w:rPr>
                <w:rFonts w:ascii="Times New Roman"/>
                <w:b w:val="false"/>
                <w:i w:val="false"/>
                <w:color w:val="000000"/>
                <w:sz w:val="20"/>
              </w:rPr>
              <w:t>
14,8441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1,7430</w:t>
            </w:r>
          </w:p>
          <w:p>
            <w:pPr>
              <w:spacing w:after="20"/>
              <w:ind w:left="20"/>
              <w:jc w:val="both"/>
            </w:pPr>
            <w:r>
              <w:rPr>
                <w:rFonts w:ascii="Times New Roman"/>
                <w:b w:val="false"/>
                <w:i w:val="false"/>
                <w:color w:val="000000"/>
                <w:sz w:val="20"/>
              </w:rPr>
              <w:t>
1,7836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ауылынан оңтүстік-шығысқа қарай 18,9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62,6</w:t>
            </w:r>
          </w:p>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450-700</w:t>
            </w:r>
          </w:p>
          <w:p>
            <w:pPr>
              <w:spacing w:after="20"/>
              <w:ind w:left="20"/>
              <w:jc w:val="both"/>
            </w:pPr>
            <w:r>
              <w:rPr>
                <w:rFonts w:ascii="Times New Roman"/>
                <w:b w:val="false"/>
                <w:i w:val="false"/>
                <w:color w:val="000000"/>
                <w:sz w:val="20"/>
              </w:rPr>
              <w:t>
210-350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286,2</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19,5</w:t>
            </w:r>
          </w:p>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220-580</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50,1</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650</w:t>
            </w:r>
          </w:p>
          <w:p>
            <w:pPr>
              <w:spacing w:after="20"/>
              <w:ind w:left="20"/>
              <w:jc w:val="both"/>
            </w:pPr>
            <w:r>
              <w:rPr>
                <w:rFonts w:ascii="Times New Roman"/>
                <w:b w:val="false"/>
                <w:i w:val="false"/>
                <w:color w:val="000000"/>
                <w:sz w:val="20"/>
              </w:rPr>
              <w:t>
260-390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158,8</w:t>
            </w:r>
          </w:p>
          <w:p>
            <w:pPr>
              <w:spacing w:after="20"/>
              <w:ind w:left="20"/>
              <w:jc w:val="both"/>
            </w:pPr>
            <w:r>
              <w:rPr>
                <w:rFonts w:ascii="Times New Roman"/>
                <w:b w:val="false"/>
                <w:i w:val="false"/>
                <w:color w:val="000000"/>
                <w:sz w:val="20"/>
              </w:rPr>
              <w:t>
72,7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210-500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141</w:t>
            </w:r>
          </w:p>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16,2</w:t>
            </w:r>
          </w:p>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140-500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103,3</w:t>
            </w:r>
          </w:p>
          <w:p>
            <w:pPr>
              <w:spacing w:after="20"/>
              <w:ind w:left="20"/>
              <w:jc w:val="both"/>
            </w:pPr>
            <w:r>
              <w:rPr>
                <w:rFonts w:ascii="Times New Roman"/>
                <w:b w:val="false"/>
                <w:i w:val="false"/>
                <w:color w:val="000000"/>
                <w:sz w:val="20"/>
              </w:rPr>
              <w:t>
119,8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25,2</w:t>
            </w:r>
          </w:p>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180-480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255,6</w:t>
            </w:r>
          </w:p>
          <w:p>
            <w:pPr>
              <w:spacing w:after="20"/>
              <w:ind w:left="20"/>
              <w:jc w:val="both"/>
            </w:pPr>
            <w:r>
              <w:rPr>
                <w:rFonts w:ascii="Times New Roman"/>
                <w:b w:val="false"/>
                <w:i w:val="false"/>
                <w:color w:val="000000"/>
                <w:sz w:val="20"/>
              </w:rPr>
              <w:t>
228,4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280-460</w:t>
            </w:r>
          </w:p>
          <w:p>
            <w:pPr>
              <w:spacing w:after="20"/>
              <w:ind w:left="20"/>
              <w:jc w:val="both"/>
            </w:pPr>
            <w:r>
              <w:rPr>
                <w:rFonts w:ascii="Times New Roman"/>
                <w:b w:val="false"/>
                <w:i w:val="false"/>
                <w:color w:val="000000"/>
                <w:sz w:val="20"/>
              </w:rPr>
              <w:t>
230-530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320-520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Танаш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1414,4</w:t>
            </w:r>
          </w:p>
          <w:p>
            <w:pPr>
              <w:spacing w:after="20"/>
              <w:ind w:left="20"/>
              <w:jc w:val="both"/>
            </w:pPr>
            <w:r>
              <w:rPr>
                <w:rFonts w:ascii="Times New Roman"/>
                <w:b w:val="false"/>
                <w:i w:val="false"/>
                <w:color w:val="000000"/>
                <w:sz w:val="20"/>
              </w:rPr>
              <w:t>
414,2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206,15</w:t>
            </w:r>
          </w:p>
          <w:p>
            <w:pPr>
              <w:spacing w:after="20"/>
              <w:ind w:left="20"/>
              <w:jc w:val="both"/>
            </w:pPr>
            <w:r>
              <w:rPr>
                <w:rFonts w:ascii="Times New Roman"/>
                <w:b w:val="false"/>
                <w:i w:val="false"/>
                <w:color w:val="000000"/>
                <w:sz w:val="20"/>
              </w:rPr>
              <w:t>
52,98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482-690</w:t>
            </w:r>
          </w:p>
          <w:p>
            <w:pPr>
              <w:spacing w:after="20"/>
              <w:ind w:left="20"/>
              <w:jc w:val="both"/>
            </w:pPr>
            <w:r>
              <w:rPr>
                <w:rFonts w:ascii="Times New Roman"/>
                <w:b w:val="false"/>
                <w:i w:val="false"/>
                <w:color w:val="000000"/>
                <w:sz w:val="20"/>
              </w:rPr>
              <w:t>
482-690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ауылынан оңтүстік-шығысқа қарай 18,9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62,6</w:t>
            </w:r>
          </w:p>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450-700</w:t>
            </w:r>
          </w:p>
          <w:p>
            <w:pPr>
              <w:spacing w:after="20"/>
              <w:ind w:left="20"/>
              <w:jc w:val="both"/>
            </w:pPr>
            <w:r>
              <w:rPr>
                <w:rFonts w:ascii="Times New Roman"/>
                <w:b w:val="false"/>
                <w:i w:val="false"/>
                <w:color w:val="000000"/>
                <w:sz w:val="20"/>
              </w:rPr>
              <w:t>
210-350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19,5</w:t>
            </w:r>
          </w:p>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50,1</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650</w:t>
            </w:r>
          </w:p>
          <w:p>
            <w:pPr>
              <w:spacing w:after="20"/>
              <w:ind w:left="20"/>
              <w:jc w:val="both"/>
            </w:pPr>
            <w:r>
              <w:rPr>
                <w:rFonts w:ascii="Times New Roman"/>
                <w:b w:val="false"/>
                <w:i w:val="false"/>
                <w:color w:val="000000"/>
                <w:sz w:val="20"/>
              </w:rPr>
              <w:t>
260-390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64,2</w:t>
            </w:r>
          </w:p>
          <w:p>
            <w:pPr>
              <w:spacing w:after="20"/>
              <w:ind w:left="20"/>
              <w:jc w:val="both"/>
            </w:pPr>
            <w:r>
              <w:rPr>
                <w:rFonts w:ascii="Times New Roman"/>
                <w:b w:val="false"/>
                <w:i w:val="false"/>
                <w:color w:val="000000"/>
                <w:sz w:val="20"/>
              </w:rPr>
              <w:t>
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147,5</w:t>
            </w:r>
          </w:p>
          <w:p>
            <w:pPr>
              <w:spacing w:after="20"/>
              <w:ind w:left="20"/>
              <w:jc w:val="both"/>
            </w:pPr>
            <w:r>
              <w:rPr>
                <w:rFonts w:ascii="Times New Roman"/>
                <w:b w:val="false"/>
                <w:i w:val="false"/>
                <w:color w:val="000000"/>
                <w:sz w:val="20"/>
              </w:rPr>
              <w:t>
122,3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16,7</w:t>
            </w:r>
          </w:p>
          <w:p>
            <w:pPr>
              <w:spacing w:after="20"/>
              <w:ind w:left="20"/>
              <w:jc w:val="both"/>
            </w:pPr>
            <w:r>
              <w:rPr>
                <w:rFonts w:ascii="Times New Roman"/>
                <w:b w:val="false"/>
                <w:i w:val="false"/>
                <w:color w:val="000000"/>
                <w:sz w:val="20"/>
              </w:rPr>
              <w:t>
134,2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16,3</w:t>
            </w:r>
          </w:p>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Киікбұлақ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Жилкойда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ауылынан солтүстік-шығысқа қарай 2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Маралды ауылынан солтүстік-батысқа қарай 36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117,6</w:t>
            </w:r>
          </w:p>
          <w:p>
            <w:pPr>
              <w:spacing w:after="20"/>
              <w:ind w:left="20"/>
              <w:jc w:val="both"/>
            </w:pPr>
            <w:r>
              <w:rPr>
                <w:rFonts w:ascii="Times New Roman"/>
                <w:b w:val="false"/>
                <w:i w:val="false"/>
                <w:color w:val="000000"/>
                <w:sz w:val="20"/>
              </w:rPr>
              <w:t>
135,6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27,4</w:t>
            </w:r>
          </w:p>
          <w:p>
            <w:pPr>
              <w:spacing w:after="20"/>
              <w:ind w:left="20"/>
              <w:jc w:val="both"/>
            </w:pPr>
            <w:r>
              <w:rPr>
                <w:rFonts w:ascii="Times New Roman"/>
                <w:b w:val="false"/>
                <w:i w:val="false"/>
                <w:color w:val="000000"/>
                <w:sz w:val="20"/>
              </w:rPr>
              <w:t>
36,1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170-315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10,3</w:t>
            </w:r>
          </w:p>
          <w:p>
            <w:pPr>
              <w:spacing w:after="20"/>
              <w:ind w:left="20"/>
              <w:jc w:val="both"/>
            </w:pPr>
            <w:r>
              <w:rPr>
                <w:rFonts w:ascii="Times New Roman"/>
                <w:b w:val="false"/>
                <w:i w:val="false"/>
                <w:color w:val="000000"/>
                <w:sz w:val="20"/>
              </w:rPr>
              <w:t>
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18,2</w:t>
            </w:r>
          </w:p>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204-500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54,3</w:t>
            </w:r>
          </w:p>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78,3</w:t>
            </w:r>
          </w:p>
          <w:p>
            <w:pPr>
              <w:spacing w:after="20"/>
              <w:ind w:left="20"/>
              <w:jc w:val="both"/>
            </w:pPr>
            <w:r>
              <w:rPr>
                <w:rFonts w:ascii="Times New Roman"/>
                <w:b w:val="false"/>
                <w:i w:val="false"/>
                <w:color w:val="000000"/>
                <w:sz w:val="20"/>
              </w:rPr>
              <w:t>
62,8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16,8</w:t>
            </w:r>
          </w:p>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38,6</w:t>
            </w:r>
          </w:p>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19,8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Қанай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05-072-040 және 05-072-044</w:t>
            </w:r>
          </w:p>
          <w:p>
            <w:pPr>
              <w:spacing w:after="20"/>
              <w:ind w:left="20"/>
              <w:jc w:val="both"/>
            </w:pPr>
            <w:r>
              <w:rPr>
                <w:rFonts w:ascii="Times New Roman"/>
                <w:b w:val="false"/>
                <w:i w:val="false"/>
                <w:color w:val="000000"/>
                <w:sz w:val="20"/>
              </w:rPr>
              <w:t>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91,8</w:t>
            </w:r>
          </w:p>
          <w:p>
            <w:pPr>
              <w:spacing w:after="20"/>
              <w:ind w:left="20"/>
              <w:jc w:val="both"/>
            </w:pPr>
            <w:r>
              <w:rPr>
                <w:rFonts w:ascii="Times New Roman"/>
                <w:b w:val="false"/>
                <w:i w:val="false"/>
                <w:color w:val="000000"/>
                <w:sz w:val="20"/>
              </w:rPr>
              <w:t>
45,3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38,3</w:t>
            </w:r>
          </w:p>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254-500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05-072-027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05-072-027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11,3344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287,2553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батпақ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05-072-032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27,7642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Майқапшағай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05-072-044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184,767</w:t>
            </w:r>
          </w:p>
          <w:p>
            <w:pPr>
              <w:spacing w:after="20"/>
              <w:ind w:left="20"/>
              <w:jc w:val="both"/>
            </w:pPr>
            <w:r>
              <w:rPr>
                <w:rFonts w:ascii="Times New Roman"/>
                <w:b w:val="false"/>
                <w:i w:val="false"/>
                <w:color w:val="000000"/>
                <w:sz w:val="20"/>
              </w:rPr>
              <w:t>
90,4789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29,965</w:t>
            </w:r>
          </w:p>
          <w:p>
            <w:pPr>
              <w:spacing w:after="20"/>
              <w:ind w:left="20"/>
              <w:jc w:val="both"/>
            </w:pPr>
            <w:r>
              <w:rPr>
                <w:rFonts w:ascii="Times New Roman"/>
                <w:b w:val="false"/>
                <w:i w:val="false"/>
                <w:color w:val="000000"/>
                <w:sz w:val="20"/>
              </w:rPr>
              <w:t>
15,0368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21,1678</w:t>
            </w:r>
          </w:p>
          <w:p>
            <w:pPr>
              <w:spacing w:after="20"/>
              <w:ind w:left="20"/>
              <w:jc w:val="both"/>
            </w:pPr>
            <w:r>
              <w:rPr>
                <w:rFonts w:ascii="Times New Roman"/>
                <w:b w:val="false"/>
                <w:i w:val="false"/>
                <w:color w:val="000000"/>
                <w:sz w:val="20"/>
              </w:rPr>
              <w:t>
12,6001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2,4908</w:t>
            </w:r>
          </w:p>
          <w:p>
            <w:pPr>
              <w:spacing w:after="20"/>
              <w:ind w:left="20"/>
              <w:jc w:val="both"/>
            </w:pPr>
            <w:r>
              <w:rPr>
                <w:rFonts w:ascii="Times New Roman"/>
                <w:b w:val="false"/>
                <w:i w:val="false"/>
                <w:color w:val="000000"/>
                <w:sz w:val="20"/>
              </w:rPr>
              <w:t>
2,8792</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13,8758</w:t>
            </w:r>
          </w:p>
          <w:p>
            <w:pPr>
              <w:spacing w:after="20"/>
              <w:ind w:left="20"/>
              <w:jc w:val="both"/>
            </w:pPr>
            <w:r>
              <w:rPr>
                <w:rFonts w:ascii="Times New Roman"/>
                <w:b w:val="false"/>
                <w:i w:val="false"/>
                <w:color w:val="000000"/>
                <w:sz w:val="20"/>
              </w:rPr>
              <w:t>
0,5432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6,5392</w:t>
            </w:r>
          </w:p>
          <w:p>
            <w:pPr>
              <w:spacing w:after="20"/>
              <w:ind w:left="20"/>
              <w:jc w:val="both"/>
            </w:pPr>
            <w:r>
              <w:rPr>
                <w:rFonts w:ascii="Times New Roman"/>
                <w:b w:val="false"/>
                <w:i w:val="false"/>
                <w:color w:val="000000"/>
                <w:sz w:val="20"/>
              </w:rPr>
              <w:t>
6,2733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18,7067</w:t>
            </w:r>
          </w:p>
          <w:p>
            <w:pPr>
              <w:spacing w:after="20"/>
              <w:ind w:left="20"/>
              <w:jc w:val="both"/>
            </w:pPr>
            <w:r>
              <w:rPr>
                <w:rFonts w:ascii="Times New Roman"/>
                <w:b w:val="false"/>
                <w:i w:val="false"/>
                <w:color w:val="000000"/>
                <w:sz w:val="20"/>
              </w:rPr>
              <w:t>
25,8128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4,8411</w:t>
            </w:r>
          </w:p>
          <w:p>
            <w:pPr>
              <w:spacing w:after="20"/>
              <w:ind w:left="20"/>
              <w:jc w:val="both"/>
            </w:pPr>
            <w:r>
              <w:rPr>
                <w:rFonts w:ascii="Times New Roman"/>
                <w:b w:val="false"/>
                <w:i w:val="false"/>
                <w:color w:val="000000"/>
                <w:sz w:val="20"/>
              </w:rPr>
              <w:t>
4,3607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6,096</w:t>
            </w:r>
          </w:p>
          <w:p>
            <w:pPr>
              <w:spacing w:after="20"/>
              <w:ind w:left="20"/>
              <w:jc w:val="both"/>
            </w:pPr>
            <w:r>
              <w:rPr>
                <w:rFonts w:ascii="Times New Roman"/>
                <w:b w:val="false"/>
                <w:i w:val="false"/>
                <w:color w:val="000000"/>
                <w:sz w:val="20"/>
              </w:rPr>
              <w:t>
0,1914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4,8411</w:t>
            </w:r>
          </w:p>
          <w:p>
            <w:pPr>
              <w:spacing w:after="20"/>
              <w:ind w:left="20"/>
              <w:jc w:val="both"/>
            </w:pPr>
            <w:r>
              <w:rPr>
                <w:rFonts w:ascii="Times New Roman"/>
                <w:b w:val="false"/>
                <w:i w:val="false"/>
                <w:color w:val="000000"/>
                <w:sz w:val="20"/>
              </w:rPr>
              <w:t>
4,3607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2,6526</w:t>
            </w:r>
          </w:p>
          <w:p>
            <w:pPr>
              <w:spacing w:after="20"/>
              <w:ind w:left="20"/>
              <w:jc w:val="both"/>
            </w:pPr>
            <w:r>
              <w:rPr>
                <w:rFonts w:ascii="Times New Roman"/>
                <w:b w:val="false"/>
                <w:i w:val="false"/>
                <w:color w:val="000000"/>
                <w:sz w:val="20"/>
              </w:rPr>
              <w:t>
40,1579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7,2244</w:t>
            </w:r>
          </w:p>
          <w:p>
            <w:pPr>
              <w:spacing w:after="20"/>
              <w:ind w:left="20"/>
              <w:jc w:val="both"/>
            </w:pPr>
            <w:r>
              <w:rPr>
                <w:rFonts w:ascii="Times New Roman"/>
                <w:b w:val="false"/>
                <w:i w:val="false"/>
                <w:color w:val="000000"/>
                <w:sz w:val="20"/>
              </w:rPr>
              <w:t>
8,0467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Шүршітсу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91,1237</w:t>
            </w:r>
          </w:p>
          <w:p>
            <w:pPr>
              <w:spacing w:after="20"/>
              <w:ind w:left="20"/>
              <w:jc w:val="both"/>
            </w:pPr>
            <w:r>
              <w:rPr>
                <w:rFonts w:ascii="Times New Roman"/>
                <w:b w:val="false"/>
                <w:i w:val="false"/>
                <w:color w:val="000000"/>
                <w:sz w:val="20"/>
              </w:rPr>
              <w:t>
88,5606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7,7709</w:t>
            </w:r>
          </w:p>
          <w:p>
            <w:pPr>
              <w:spacing w:after="20"/>
              <w:ind w:left="20"/>
              <w:jc w:val="both"/>
            </w:pPr>
            <w:r>
              <w:rPr>
                <w:rFonts w:ascii="Times New Roman"/>
                <w:b w:val="false"/>
                <w:i w:val="false"/>
                <w:color w:val="000000"/>
                <w:sz w:val="20"/>
              </w:rPr>
              <w:t>
7,7917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118,0776</w:t>
            </w:r>
          </w:p>
          <w:p>
            <w:pPr>
              <w:spacing w:after="20"/>
              <w:ind w:left="20"/>
              <w:jc w:val="both"/>
            </w:pPr>
            <w:r>
              <w:rPr>
                <w:rFonts w:ascii="Times New Roman"/>
                <w:b w:val="false"/>
                <w:i w:val="false"/>
                <w:color w:val="000000"/>
                <w:sz w:val="20"/>
              </w:rPr>
              <w:t>
108,0204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10,0634</w:t>
            </w:r>
          </w:p>
          <w:p>
            <w:pPr>
              <w:spacing w:after="20"/>
              <w:ind w:left="20"/>
              <w:jc w:val="both"/>
            </w:pPr>
            <w:r>
              <w:rPr>
                <w:rFonts w:ascii="Times New Roman"/>
                <w:b w:val="false"/>
                <w:i w:val="false"/>
                <w:color w:val="000000"/>
                <w:sz w:val="20"/>
              </w:rPr>
              <w:t>
10,0401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18,4611</w:t>
            </w:r>
          </w:p>
          <w:p>
            <w:pPr>
              <w:spacing w:after="20"/>
              <w:ind w:left="20"/>
              <w:jc w:val="both"/>
            </w:pPr>
            <w:r>
              <w:rPr>
                <w:rFonts w:ascii="Times New Roman"/>
                <w:b w:val="false"/>
                <w:i w:val="false"/>
                <w:color w:val="000000"/>
                <w:sz w:val="20"/>
              </w:rPr>
              <w:t>
22,2809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2,6561</w:t>
            </w:r>
          </w:p>
          <w:p>
            <w:pPr>
              <w:spacing w:after="20"/>
              <w:ind w:left="20"/>
              <w:jc w:val="both"/>
            </w:pPr>
            <w:r>
              <w:rPr>
                <w:rFonts w:ascii="Times New Roman"/>
                <w:b w:val="false"/>
                <w:i w:val="false"/>
                <w:color w:val="000000"/>
                <w:sz w:val="20"/>
              </w:rPr>
              <w:t>
2,6566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53,7931</w:t>
            </w:r>
          </w:p>
          <w:p>
            <w:pPr>
              <w:spacing w:after="20"/>
              <w:ind w:left="20"/>
              <w:jc w:val="both"/>
            </w:pPr>
            <w:r>
              <w:rPr>
                <w:rFonts w:ascii="Times New Roman"/>
                <w:b w:val="false"/>
                <w:i w:val="false"/>
                <w:color w:val="000000"/>
                <w:sz w:val="20"/>
              </w:rPr>
              <w:t>
27,7857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3,8777</w:t>
            </w:r>
          </w:p>
          <w:p>
            <w:pPr>
              <w:spacing w:after="20"/>
              <w:ind w:left="20"/>
              <w:jc w:val="both"/>
            </w:pPr>
            <w:r>
              <w:rPr>
                <w:rFonts w:ascii="Times New Roman"/>
                <w:b w:val="false"/>
                <w:i w:val="false"/>
                <w:color w:val="000000"/>
                <w:sz w:val="20"/>
              </w:rPr>
              <w:t>
3,6306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Егінбұлақ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110,9881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8,8562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111,368</w:t>
            </w:r>
          </w:p>
          <w:p>
            <w:pPr>
              <w:spacing w:after="20"/>
              <w:ind w:left="20"/>
              <w:jc w:val="both"/>
            </w:pPr>
            <w:r>
              <w:rPr>
                <w:rFonts w:ascii="Times New Roman"/>
                <w:b w:val="false"/>
                <w:i w:val="false"/>
                <w:color w:val="000000"/>
                <w:sz w:val="20"/>
              </w:rPr>
              <w:t>
112,3312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8,1727</w:t>
            </w:r>
          </w:p>
          <w:p>
            <w:pPr>
              <w:spacing w:after="20"/>
              <w:ind w:left="20"/>
              <w:jc w:val="both"/>
            </w:pPr>
            <w:r>
              <w:rPr>
                <w:rFonts w:ascii="Times New Roman"/>
                <w:b w:val="false"/>
                <w:i w:val="false"/>
                <w:color w:val="000000"/>
                <w:sz w:val="20"/>
              </w:rPr>
              <w:t>
8,2111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17,8642</w:t>
            </w:r>
          </w:p>
          <w:p>
            <w:pPr>
              <w:spacing w:after="20"/>
              <w:ind w:left="20"/>
              <w:jc w:val="both"/>
            </w:pPr>
            <w:r>
              <w:rPr>
                <w:rFonts w:ascii="Times New Roman"/>
                <w:b w:val="false"/>
                <w:i w:val="false"/>
                <w:color w:val="000000"/>
                <w:sz w:val="20"/>
              </w:rPr>
              <w:t>
29,4422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3,3109</w:t>
            </w:r>
          </w:p>
          <w:p>
            <w:pPr>
              <w:spacing w:after="20"/>
              <w:ind w:left="20"/>
              <w:jc w:val="both"/>
            </w:pPr>
            <w:r>
              <w:rPr>
                <w:rFonts w:ascii="Times New Roman"/>
                <w:b w:val="false"/>
                <w:i w:val="false"/>
                <w:color w:val="000000"/>
                <w:sz w:val="20"/>
              </w:rPr>
              <w:t>
3,4908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57,0174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3,5251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687,9461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21,439</w:t>
            </w:r>
          </w:p>
          <w:p>
            <w:pPr>
              <w:spacing w:after="20"/>
              <w:ind w:left="20"/>
              <w:jc w:val="both"/>
            </w:pPr>
            <w:r>
              <w:rPr>
                <w:rFonts w:ascii="Times New Roman"/>
                <w:b w:val="false"/>
                <w:i w:val="false"/>
                <w:color w:val="000000"/>
                <w:sz w:val="20"/>
              </w:rPr>
              <w:t>
21,7465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8,8059</w:t>
            </w:r>
          </w:p>
          <w:p>
            <w:pPr>
              <w:spacing w:after="20"/>
              <w:ind w:left="20"/>
              <w:jc w:val="both"/>
            </w:pPr>
            <w:r>
              <w:rPr>
                <w:rFonts w:ascii="Times New Roman"/>
                <w:b w:val="false"/>
                <w:i w:val="false"/>
                <w:color w:val="000000"/>
                <w:sz w:val="20"/>
              </w:rPr>
              <w:t>
8,1993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9,9346</w:t>
            </w:r>
          </w:p>
          <w:p>
            <w:pPr>
              <w:spacing w:after="20"/>
              <w:ind w:left="20"/>
              <w:jc w:val="both"/>
            </w:pPr>
            <w:r>
              <w:rPr>
                <w:rFonts w:ascii="Times New Roman"/>
                <w:b w:val="false"/>
                <w:i w:val="false"/>
                <w:color w:val="000000"/>
                <w:sz w:val="20"/>
              </w:rPr>
              <w:t>
8,2903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18,2826</w:t>
            </w:r>
          </w:p>
          <w:p>
            <w:pPr>
              <w:spacing w:after="20"/>
              <w:ind w:left="20"/>
              <w:jc w:val="both"/>
            </w:pPr>
            <w:r>
              <w:rPr>
                <w:rFonts w:ascii="Times New Roman"/>
                <w:b w:val="false"/>
                <w:i w:val="false"/>
                <w:color w:val="000000"/>
                <w:sz w:val="20"/>
              </w:rPr>
              <w:t>
18,2891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6,2073</w:t>
            </w:r>
          </w:p>
          <w:p>
            <w:pPr>
              <w:spacing w:after="20"/>
              <w:ind w:left="20"/>
              <w:jc w:val="both"/>
            </w:pPr>
            <w:r>
              <w:rPr>
                <w:rFonts w:ascii="Times New Roman"/>
                <w:b w:val="false"/>
                <w:i w:val="false"/>
                <w:color w:val="000000"/>
                <w:sz w:val="20"/>
              </w:rPr>
              <w:t>
12,2239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16,4032</w:t>
            </w:r>
          </w:p>
          <w:p>
            <w:pPr>
              <w:spacing w:after="20"/>
              <w:ind w:left="20"/>
              <w:jc w:val="both"/>
            </w:pPr>
            <w:r>
              <w:rPr>
                <w:rFonts w:ascii="Times New Roman"/>
                <w:b w:val="false"/>
                <w:i w:val="false"/>
                <w:color w:val="000000"/>
                <w:sz w:val="20"/>
              </w:rPr>
              <w:t>
15,8936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05-072-032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Қашқынбай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80,7817</w:t>
            </w:r>
          </w:p>
          <w:p>
            <w:pPr>
              <w:spacing w:after="20"/>
              <w:ind w:left="20"/>
              <w:jc w:val="both"/>
            </w:pPr>
            <w:r>
              <w:rPr>
                <w:rFonts w:ascii="Times New Roman"/>
                <w:b w:val="false"/>
                <w:i w:val="false"/>
                <w:color w:val="000000"/>
                <w:sz w:val="20"/>
              </w:rPr>
              <w:t>
84,4778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10,4025</w:t>
            </w:r>
          </w:p>
          <w:p>
            <w:pPr>
              <w:spacing w:after="20"/>
              <w:ind w:left="20"/>
              <w:jc w:val="both"/>
            </w:pPr>
            <w:r>
              <w:rPr>
                <w:rFonts w:ascii="Times New Roman"/>
                <w:b w:val="false"/>
                <w:i w:val="false"/>
                <w:color w:val="000000"/>
                <w:sz w:val="20"/>
              </w:rPr>
              <w:t>
10,1166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өзен</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113,4856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05-072-004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21,909</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05-072-027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107,5522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277,210794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23,664687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133,078954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20,290382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Көкен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4,4987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38,5792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302,9742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05-072-019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138,9945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20,5529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өзен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32,6469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Көкпекті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05-072-001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83,9937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228,1824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Сарная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05-072-004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05-072-044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868,6233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13,4048</w:t>
            </w:r>
          </w:p>
          <w:p>
            <w:pPr>
              <w:spacing w:after="20"/>
              <w:ind w:left="20"/>
              <w:jc w:val="both"/>
            </w:pPr>
            <w:r>
              <w:rPr>
                <w:rFonts w:ascii="Times New Roman"/>
                <w:b w:val="false"/>
                <w:i w:val="false"/>
                <w:color w:val="000000"/>
                <w:sz w:val="20"/>
              </w:rPr>
              <w:t>
13,0871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7,6122</w:t>
            </w:r>
          </w:p>
          <w:p>
            <w:pPr>
              <w:spacing w:after="20"/>
              <w:ind w:left="20"/>
              <w:jc w:val="both"/>
            </w:pPr>
            <w:r>
              <w:rPr>
                <w:rFonts w:ascii="Times New Roman"/>
                <w:b w:val="false"/>
                <w:i w:val="false"/>
                <w:color w:val="000000"/>
                <w:sz w:val="20"/>
              </w:rPr>
              <w:t>
6,8343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13,0531</w:t>
            </w:r>
          </w:p>
          <w:p>
            <w:pPr>
              <w:spacing w:after="20"/>
              <w:ind w:left="20"/>
              <w:jc w:val="both"/>
            </w:pPr>
            <w:r>
              <w:rPr>
                <w:rFonts w:ascii="Times New Roman"/>
                <w:b w:val="false"/>
                <w:i w:val="false"/>
                <w:color w:val="000000"/>
                <w:sz w:val="20"/>
              </w:rPr>
              <w:t>
13,508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11,4515</w:t>
            </w:r>
          </w:p>
          <w:p>
            <w:pPr>
              <w:spacing w:after="20"/>
              <w:ind w:left="20"/>
              <w:jc w:val="both"/>
            </w:pPr>
            <w:r>
              <w:rPr>
                <w:rFonts w:ascii="Times New Roman"/>
                <w:b w:val="false"/>
                <w:i w:val="false"/>
                <w:color w:val="000000"/>
                <w:sz w:val="20"/>
              </w:rPr>
              <w:t>
11,0501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10,3862</w:t>
            </w:r>
          </w:p>
          <w:p>
            <w:pPr>
              <w:spacing w:after="20"/>
              <w:ind w:left="20"/>
              <w:jc w:val="both"/>
            </w:pPr>
            <w:r>
              <w:rPr>
                <w:rFonts w:ascii="Times New Roman"/>
                <w:b w:val="false"/>
                <w:i w:val="false"/>
                <w:color w:val="000000"/>
                <w:sz w:val="20"/>
              </w:rPr>
              <w:t>
10,1532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8,6327</w:t>
            </w:r>
          </w:p>
          <w:p>
            <w:pPr>
              <w:spacing w:after="20"/>
              <w:ind w:left="20"/>
              <w:jc w:val="both"/>
            </w:pPr>
            <w:r>
              <w:rPr>
                <w:rFonts w:ascii="Times New Roman"/>
                <w:b w:val="false"/>
                <w:i w:val="false"/>
                <w:color w:val="000000"/>
                <w:sz w:val="20"/>
              </w:rPr>
              <w:t>
8,0081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10,1289</w:t>
            </w:r>
          </w:p>
          <w:p>
            <w:pPr>
              <w:spacing w:after="20"/>
              <w:ind w:left="20"/>
              <w:jc w:val="both"/>
            </w:pPr>
            <w:r>
              <w:rPr>
                <w:rFonts w:ascii="Times New Roman"/>
                <w:b w:val="false"/>
                <w:i w:val="false"/>
                <w:color w:val="000000"/>
                <w:sz w:val="20"/>
              </w:rPr>
              <w:t>
9,5623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3,786</w:t>
            </w:r>
          </w:p>
          <w:p>
            <w:pPr>
              <w:spacing w:after="20"/>
              <w:ind w:left="20"/>
              <w:jc w:val="both"/>
            </w:pPr>
            <w:r>
              <w:rPr>
                <w:rFonts w:ascii="Times New Roman"/>
                <w:b w:val="false"/>
                <w:i w:val="false"/>
                <w:color w:val="000000"/>
                <w:sz w:val="20"/>
              </w:rPr>
              <w:t>
2,855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2,8551</w:t>
            </w:r>
          </w:p>
          <w:p>
            <w:pPr>
              <w:spacing w:after="20"/>
              <w:ind w:left="20"/>
              <w:jc w:val="both"/>
            </w:pPr>
            <w:r>
              <w:rPr>
                <w:rFonts w:ascii="Times New Roman"/>
                <w:b w:val="false"/>
                <w:i w:val="false"/>
                <w:color w:val="000000"/>
                <w:sz w:val="20"/>
              </w:rPr>
              <w:t>
2,6333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3,1015</w:t>
            </w:r>
          </w:p>
          <w:p>
            <w:pPr>
              <w:spacing w:after="20"/>
              <w:ind w:left="20"/>
              <w:jc w:val="both"/>
            </w:pPr>
            <w:r>
              <w:rPr>
                <w:rFonts w:ascii="Times New Roman"/>
                <w:b w:val="false"/>
                <w:i w:val="false"/>
                <w:color w:val="000000"/>
                <w:sz w:val="20"/>
              </w:rPr>
              <w:t>
2,8434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16,3628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8,9108</w:t>
            </w:r>
          </w:p>
          <w:p>
            <w:pPr>
              <w:spacing w:after="20"/>
              <w:ind w:left="20"/>
              <w:jc w:val="both"/>
            </w:pPr>
            <w:r>
              <w:rPr>
                <w:rFonts w:ascii="Times New Roman"/>
                <w:b w:val="false"/>
                <w:i w:val="false"/>
                <w:color w:val="000000"/>
                <w:sz w:val="20"/>
              </w:rPr>
              <w:t>
9,0693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7,5373</w:t>
            </w:r>
          </w:p>
          <w:p>
            <w:pPr>
              <w:spacing w:after="20"/>
              <w:ind w:left="20"/>
              <w:jc w:val="both"/>
            </w:pPr>
            <w:r>
              <w:rPr>
                <w:rFonts w:ascii="Times New Roman"/>
                <w:b w:val="false"/>
                <w:i w:val="false"/>
                <w:color w:val="000000"/>
                <w:sz w:val="20"/>
              </w:rPr>
              <w:t>
7,2559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9,1481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17,5875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41,4871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66,9968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98,8707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211,6803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14,5899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нөмірлері 05-072-004-269 және 05-072-004-273 болатын жер учаскелерінде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 жүргізу мақсатындағы жер пайдалануындағы 21 жер учаскесінде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53,1782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6,21672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Қанай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136,9838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29,5601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Жаңбыршы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251,7983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Бердібай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 жүргізу мақсатындағы жер пайдалануындағы 21 жер учаскесінде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225,7381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25,7819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229,4265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Татарка өзені</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139,6544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Қойпенді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379,4744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252,6449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108,5788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 жүргізу мақсатындағы жер пайдалануындағы 21 жер учаскесінде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өзені</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360,31093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144,57368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171,54365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28,0133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98,8328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172,82584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93,817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85,0767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Қонақбай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6,5937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233,5014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174,0706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18,2452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128,9979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40,4622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76,7578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52,7415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531,2632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53,9922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12,23416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146,0738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69,9304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39,5985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05-072-015-162 </w:t>
            </w:r>
          </w:p>
          <w:p>
            <w:pPr>
              <w:spacing w:after="20"/>
              <w:ind w:left="20"/>
              <w:jc w:val="both"/>
            </w:pPr>
            <w:r>
              <w:rPr>
                <w:rFonts w:ascii="Times New Roman"/>
                <w:b w:val="false"/>
                <w:i w:val="false"/>
                <w:color w:val="000000"/>
                <w:sz w:val="20"/>
              </w:rPr>
              <w:t>
есептік кварталы</w:t>
            </w:r>
          </w:p>
          <w:p>
            <w:pPr>
              <w:spacing w:after="20"/>
              <w:ind w:left="20"/>
              <w:jc w:val="both"/>
            </w:pPr>
            <w:r>
              <w:rPr>
                <w:rFonts w:ascii="Times New Roman"/>
                <w:b w:val="false"/>
                <w:i w:val="false"/>
                <w:color w:val="000000"/>
                <w:sz w:val="20"/>
              </w:rPr>
              <w:t>
Маралды ауылдық округы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Қашқынбай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163,13708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река Жинишке</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Сакрома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05-072-049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Теректі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Теректі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Таловочка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05-072-015-2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158,0019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34,5193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ключ бұлағы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Қарашат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Ақбұлақ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13,8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7,408</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Медвежий бұлағы және оның сол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Алқабек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Маркакөл ауылынан солтүстік-шығысқа қарай</w:t>
            </w:r>
          </w:p>
          <w:p>
            <w:pPr>
              <w:spacing w:after="20"/>
              <w:ind w:left="20"/>
              <w:jc w:val="both"/>
            </w:pPr>
            <w:r>
              <w:rPr>
                <w:rFonts w:ascii="Times New Roman"/>
                <w:b w:val="false"/>
                <w:i w:val="false"/>
                <w:color w:val="000000"/>
                <w:sz w:val="20"/>
              </w:rPr>
              <w:t>
25,7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Төсқайын ауылынан солтүстік-батысқа қарай</w:t>
            </w:r>
          </w:p>
          <w:p>
            <w:pPr>
              <w:spacing w:after="20"/>
              <w:ind w:left="20"/>
              <w:jc w:val="both"/>
            </w:pPr>
            <w:r>
              <w:rPr>
                <w:rFonts w:ascii="Times New Roman"/>
                <w:b w:val="false"/>
                <w:i w:val="false"/>
                <w:color w:val="000000"/>
                <w:sz w:val="20"/>
              </w:rPr>
              <w:t>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p>
            <w:pPr>
              <w:spacing w:after="20"/>
              <w:ind w:left="20"/>
              <w:jc w:val="both"/>
            </w:pPr>
            <w:r>
              <w:rPr>
                <w:rFonts w:ascii="Times New Roman"/>
                <w:b w:val="false"/>
                <w:i w:val="false"/>
                <w:color w:val="000000"/>
                <w:sz w:val="20"/>
              </w:rPr>
              <w:t>
395,9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p>
            <w:pPr>
              <w:spacing w:after="20"/>
              <w:ind w:left="20"/>
              <w:jc w:val="both"/>
            </w:pPr>
            <w:r>
              <w:rPr>
                <w:rFonts w:ascii="Times New Roman"/>
                <w:b w:val="false"/>
                <w:i w:val="false"/>
                <w:color w:val="000000"/>
                <w:sz w:val="20"/>
              </w:rPr>
              <w:t>
41,55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05-072-019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309,1133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77,6572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Терісайрық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05-072-036-1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740,2033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69,9174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Қояндыбұлақ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05-072-036-2</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177,3075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05-072-036-3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494,5461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78,3147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Ақмұрат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05-072-036-4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948,5743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224,3184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Мойылды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05-072-044-1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600,5878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102,8761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05-072-044-2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513,6524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89,9019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Қойшілік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05-072-049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05-072-069-1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1014,2311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278,1217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Жалпақағаш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05-07269-2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1393,2994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251,4885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05-072-069-3</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1393,2994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251,4885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05-072-069-4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795,1671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147,3194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05-072-073-1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1395,0833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281,0868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05-072-073-2</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1395,0833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281,0868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05-072-073-3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894,9623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76,0486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57,8</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05-072-004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110-440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Алқабек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533,8942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Алқабек өзенінің</w:t>
            </w:r>
          </w:p>
          <w:p>
            <w:pPr>
              <w:spacing w:after="20"/>
              <w:ind w:left="20"/>
              <w:jc w:val="both"/>
            </w:pPr>
            <w:r>
              <w:rPr>
                <w:rFonts w:ascii="Times New Roman"/>
                <w:b w:val="false"/>
                <w:i w:val="false"/>
                <w:color w:val="000000"/>
                <w:sz w:val="20"/>
              </w:rPr>
              <w:t>
№ 1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Алқабек өзенінің</w:t>
            </w:r>
          </w:p>
          <w:p>
            <w:pPr>
              <w:spacing w:after="20"/>
              <w:ind w:left="20"/>
              <w:jc w:val="both"/>
            </w:pPr>
            <w:r>
              <w:rPr>
                <w:rFonts w:ascii="Times New Roman"/>
                <w:b w:val="false"/>
                <w:i w:val="false"/>
                <w:color w:val="000000"/>
                <w:sz w:val="20"/>
              </w:rPr>
              <w:t>
№ 2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 өзенінің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Балақалжыр өзенінің саласы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10,6481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30,1146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19,1349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Теректі өзенінің саласы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577,2704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бұлағының № 1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бұлағының № 2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бұлағының № 3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бұлағының № 4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Теректі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"Манка" алтын кендерін барлау учаскесінде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140,43</w:t>
            </w:r>
          </w:p>
          <w:p>
            <w:pPr>
              <w:spacing w:after="20"/>
              <w:ind w:left="20"/>
              <w:jc w:val="both"/>
            </w:pPr>
            <w:r>
              <w:rPr>
                <w:rFonts w:ascii="Times New Roman"/>
                <w:b w:val="false"/>
                <w:i w:val="false"/>
                <w:color w:val="000000"/>
                <w:sz w:val="20"/>
              </w:rPr>
              <w:t>
160,85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18,82</w:t>
            </w:r>
          </w:p>
          <w:p>
            <w:pPr>
              <w:spacing w:after="20"/>
              <w:ind w:left="20"/>
              <w:jc w:val="both"/>
            </w:pPr>
            <w:r>
              <w:rPr>
                <w:rFonts w:ascii="Times New Roman"/>
                <w:b w:val="false"/>
                <w:i w:val="false"/>
                <w:color w:val="000000"/>
                <w:sz w:val="20"/>
              </w:rPr>
              <w:t>
20,21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Қызылащы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Мойылды ауылынан шығысқа қарай 12,3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Қандырла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Деміңшық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11</w:t>
            </w:r>
          </w:p>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500-1280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330-410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78,1</w:t>
            </w:r>
          </w:p>
          <w:p>
            <w:pPr>
              <w:spacing w:after="20"/>
              <w:ind w:left="20"/>
              <w:jc w:val="both"/>
            </w:pPr>
            <w:r>
              <w:rPr>
                <w:rFonts w:ascii="Times New Roman"/>
                <w:b w:val="false"/>
                <w:i w:val="false"/>
                <w:color w:val="000000"/>
                <w:sz w:val="20"/>
              </w:rPr>
              <w:t>
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440-610</w:t>
            </w:r>
          </w:p>
          <w:p>
            <w:pPr>
              <w:spacing w:after="20"/>
              <w:ind w:left="20"/>
              <w:jc w:val="both"/>
            </w:pPr>
            <w:r>
              <w:rPr>
                <w:rFonts w:ascii="Times New Roman"/>
                <w:b w:val="false"/>
                <w:i w:val="false"/>
                <w:color w:val="000000"/>
                <w:sz w:val="20"/>
              </w:rPr>
              <w:t>
510-660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Қалжыр өзенінің саласы</w:t>
            </w:r>
          </w:p>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"Карчигинское" кен орнының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119,4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31,8</w:t>
            </w:r>
          </w:p>
          <w:p>
            <w:pPr>
              <w:spacing w:after="20"/>
              <w:ind w:left="20"/>
              <w:jc w:val="both"/>
            </w:pPr>
            <w:r>
              <w:rPr>
                <w:rFonts w:ascii="Times New Roman"/>
                <w:b w:val="false"/>
                <w:i w:val="false"/>
                <w:color w:val="000000"/>
                <w:sz w:val="20"/>
              </w:rPr>
              <w:t>
15,1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Қалжыр өзенінің саласы</w:t>
            </w:r>
          </w:p>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Балақалжыр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Шындыбұлақ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Тентек ауылынан солтүстік- батысқа қарай 12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67,7</w:t>
            </w:r>
          </w:p>
          <w:p>
            <w:pPr>
              <w:spacing w:after="20"/>
              <w:ind w:left="20"/>
              <w:jc w:val="both"/>
            </w:pPr>
            <w:r>
              <w:rPr>
                <w:rFonts w:ascii="Times New Roman"/>
                <w:b w:val="false"/>
                <w:i w:val="false"/>
                <w:color w:val="000000"/>
                <w:sz w:val="20"/>
              </w:rPr>
              <w:t>
100,7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225-500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78,8</w:t>
            </w:r>
          </w:p>
          <w:p>
            <w:pPr>
              <w:spacing w:after="20"/>
              <w:ind w:left="20"/>
              <w:jc w:val="both"/>
            </w:pPr>
            <w:r>
              <w:rPr>
                <w:rFonts w:ascii="Times New Roman"/>
                <w:b w:val="false"/>
                <w:i w:val="false"/>
                <w:color w:val="000000"/>
                <w:sz w:val="20"/>
              </w:rPr>
              <w:t>
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"Карчигинское" кен орнының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54,7</w:t>
            </w:r>
          </w:p>
          <w:p>
            <w:pPr>
              <w:spacing w:after="20"/>
              <w:ind w:left="20"/>
              <w:jc w:val="both"/>
            </w:pPr>
            <w:r>
              <w:rPr>
                <w:rFonts w:ascii="Times New Roman"/>
                <w:b w:val="false"/>
                <w:i w:val="false"/>
                <w:color w:val="000000"/>
                <w:sz w:val="20"/>
              </w:rPr>
              <w:t>
67,6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230-500</w:t>
            </w:r>
          </w:p>
          <w:p>
            <w:pPr>
              <w:spacing w:after="20"/>
              <w:ind w:left="20"/>
              <w:jc w:val="both"/>
            </w:pPr>
            <w:r>
              <w:rPr>
                <w:rFonts w:ascii="Times New Roman"/>
                <w:b w:val="false"/>
                <w:i w:val="false"/>
                <w:color w:val="000000"/>
                <w:sz w:val="20"/>
              </w:rPr>
              <w:t>
460-500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151,6</w:t>
            </w:r>
          </w:p>
          <w:p>
            <w:pPr>
              <w:spacing w:after="20"/>
              <w:ind w:left="20"/>
              <w:jc w:val="both"/>
            </w:pPr>
            <w:r>
              <w:rPr>
                <w:rFonts w:ascii="Times New Roman"/>
                <w:b w:val="false"/>
                <w:i w:val="false"/>
                <w:color w:val="000000"/>
                <w:sz w:val="20"/>
              </w:rPr>
              <w:t>
169,9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өзенінің бастаулары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260,6</w:t>
            </w:r>
          </w:p>
          <w:p>
            <w:pPr>
              <w:spacing w:after="20"/>
              <w:ind w:left="20"/>
              <w:jc w:val="both"/>
            </w:pPr>
            <w:r>
              <w:rPr>
                <w:rFonts w:ascii="Times New Roman"/>
                <w:b w:val="false"/>
                <w:i w:val="false"/>
                <w:color w:val="000000"/>
                <w:sz w:val="20"/>
              </w:rPr>
              <w:t>
211,6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25,8</w:t>
            </w:r>
          </w:p>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Қуғанкеткен бұлағының бастаулары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120,5</w:t>
            </w:r>
          </w:p>
          <w:p>
            <w:pPr>
              <w:spacing w:after="20"/>
              <w:ind w:left="20"/>
              <w:jc w:val="both"/>
            </w:pPr>
            <w:r>
              <w:rPr>
                <w:rFonts w:ascii="Times New Roman"/>
                <w:b w:val="false"/>
                <w:i w:val="false"/>
                <w:color w:val="000000"/>
                <w:sz w:val="20"/>
              </w:rPr>
              <w:t>
403,0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45,4</w:t>
            </w:r>
          </w:p>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275-625</w:t>
            </w:r>
          </w:p>
          <w:p>
            <w:pPr>
              <w:spacing w:after="20"/>
              <w:ind w:left="20"/>
              <w:jc w:val="both"/>
            </w:pPr>
            <w:r>
              <w:rPr>
                <w:rFonts w:ascii="Times New Roman"/>
                <w:b w:val="false"/>
                <w:i w:val="false"/>
                <w:color w:val="000000"/>
                <w:sz w:val="20"/>
              </w:rPr>
              <w:t>
400-750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бұлақтың бастаулары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200-625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Теректі өзенінің бастаулары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бұлақтың бастаулары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бұлақтың бастаулары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және № 2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70,4</w:t>
            </w:r>
          </w:p>
          <w:p>
            <w:pPr>
              <w:spacing w:after="20"/>
              <w:ind w:left="20"/>
              <w:jc w:val="both"/>
            </w:pPr>
            <w:r>
              <w:rPr>
                <w:rFonts w:ascii="Times New Roman"/>
                <w:b w:val="false"/>
                <w:i w:val="false"/>
                <w:color w:val="000000"/>
                <w:sz w:val="20"/>
              </w:rPr>
              <w:t>
101,9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w:t>
            </w:r>
          </w:p>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бұлақтың бастаулары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05-072-073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Сухой Лог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Марқакөл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Яков Ключ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355,1142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Балықтыбұлақ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Тарлаулы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444,695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251,2987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88,1862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Қаршалы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270,8799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37,1855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Арасанқоба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90,8635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364,9411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364,9411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Көкқараөзек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370,8793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370,8793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44,3941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288,7619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Қара-Қоба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334,2194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103,7372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3437,5941</w:t>
            </w:r>
          </w:p>
          <w:p>
            <w:pPr>
              <w:spacing w:after="20"/>
              <w:ind w:left="20"/>
              <w:jc w:val="both"/>
            </w:pPr>
            <w:r>
              <w:rPr>
                <w:rFonts w:ascii="Times New Roman"/>
                <w:b w:val="false"/>
                <w:i w:val="false"/>
                <w:color w:val="000000"/>
                <w:sz w:val="20"/>
              </w:rPr>
              <w:t>
1606,5942</w:t>
            </w:r>
          </w:p>
          <w:p>
            <w:pPr>
              <w:spacing w:after="20"/>
              <w:ind w:left="20"/>
              <w:jc w:val="both"/>
            </w:pPr>
            <w:r>
              <w:rPr>
                <w:rFonts w:ascii="Times New Roman"/>
                <w:b w:val="false"/>
                <w:i w:val="false"/>
                <w:color w:val="000000"/>
                <w:sz w:val="20"/>
              </w:rPr>
              <w:t>
1671,9946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371,8281</w:t>
            </w:r>
          </w:p>
          <w:p>
            <w:pPr>
              <w:spacing w:after="20"/>
              <w:ind w:left="20"/>
              <w:jc w:val="both"/>
            </w:pPr>
            <w:r>
              <w:rPr>
                <w:rFonts w:ascii="Times New Roman"/>
                <w:b w:val="false"/>
                <w:i w:val="false"/>
                <w:color w:val="000000"/>
                <w:sz w:val="20"/>
              </w:rPr>
              <w:t>
153,6668</w:t>
            </w:r>
          </w:p>
          <w:p>
            <w:pPr>
              <w:spacing w:after="20"/>
              <w:ind w:left="20"/>
              <w:jc w:val="both"/>
            </w:pPr>
            <w:r>
              <w:rPr>
                <w:rFonts w:ascii="Times New Roman"/>
                <w:b w:val="false"/>
                <w:i w:val="false"/>
                <w:color w:val="000000"/>
                <w:sz w:val="20"/>
              </w:rPr>
              <w:t>
182,5475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өзеніндегі</w:t>
            </w:r>
          </w:p>
          <w:p>
            <w:pPr>
              <w:spacing w:after="20"/>
              <w:ind w:left="20"/>
              <w:jc w:val="both"/>
            </w:pPr>
            <w:r>
              <w:rPr>
                <w:rFonts w:ascii="Times New Roman"/>
                <w:b w:val="false"/>
                <w:i w:val="false"/>
                <w:color w:val="000000"/>
                <w:sz w:val="20"/>
              </w:rPr>
              <w:t>
су қоймасы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35,6118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Кара-Қоба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Марқакөл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2108,4342</w:t>
            </w:r>
          </w:p>
          <w:p>
            <w:pPr>
              <w:spacing w:after="20"/>
              <w:ind w:left="20"/>
              <w:jc w:val="both"/>
            </w:pPr>
            <w:r>
              <w:rPr>
                <w:rFonts w:ascii="Times New Roman"/>
                <w:b w:val="false"/>
                <w:i w:val="false"/>
                <w:color w:val="000000"/>
                <w:sz w:val="20"/>
              </w:rPr>
              <w:t>
144,8632</w:t>
            </w:r>
          </w:p>
          <w:p>
            <w:pPr>
              <w:spacing w:after="20"/>
              <w:ind w:left="20"/>
              <w:jc w:val="both"/>
            </w:pPr>
            <w:r>
              <w:rPr>
                <w:rFonts w:ascii="Times New Roman"/>
                <w:b w:val="false"/>
                <w:i w:val="false"/>
                <w:color w:val="000000"/>
                <w:sz w:val="20"/>
              </w:rPr>
              <w:t>
1963,571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152,6619</w:t>
            </w:r>
          </w:p>
          <w:p>
            <w:pPr>
              <w:spacing w:after="20"/>
              <w:ind w:left="20"/>
              <w:jc w:val="both"/>
            </w:pPr>
            <w:r>
              <w:rPr>
                <w:rFonts w:ascii="Times New Roman"/>
                <w:b w:val="false"/>
                <w:i w:val="false"/>
                <w:color w:val="000000"/>
                <w:sz w:val="20"/>
              </w:rPr>
              <w:t>
17,0821</w:t>
            </w:r>
          </w:p>
          <w:p>
            <w:pPr>
              <w:spacing w:after="20"/>
              <w:ind w:left="20"/>
              <w:jc w:val="both"/>
            </w:pPr>
            <w:r>
              <w:rPr>
                <w:rFonts w:ascii="Times New Roman"/>
                <w:b w:val="false"/>
                <w:i w:val="false"/>
                <w:color w:val="000000"/>
                <w:sz w:val="20"/>
              </w:rPr>
              <w:t>
135,5798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Такыр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Марқакөл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7569,5856</w:t>
            </w:r>
          </w:p>
          <w:p>
            <w:pPr>
              <w:spacing w:after="20"/>
              <w:ind w:left="20"/>
              <w:jc w:val="both"/>
            </w:pPr>
            <w:r>
              <w:rPr>
                <w:rFonts w:ascii="Times New Roman"/>
                <w:b w:val="false"/>
                <w:i w:val="false"/>
                <w:color w:val="000000"/>
                <w:sz w:val="20"/>
              </w:rPr>
              <w:t>
3689,7615</w:t>
            </w:r>
          </w:p>
          <w:p>
            <w:pPr>
              <w:spacing w:after="20"/>
              <w:ind w:left="20"/>
              <w:jc w:val="both"/>
            </w:pPr>
            <w:r>
              <w:rPr>
                <w:rFonts w:ascii="Times New Roman"/>
                <w:b w:val="false"/>
                <w:i w:val="false"/>
                <w:color w:val="000000"/>
                <w:sz w:val="20"/>
              </w:rPr>
              <w:t>
3879,8241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863,9432</w:t>
            </w:r>
          </w:p>
          <w:p>
            <w:pPr>
              <w:spacing w:after="20"/>
              <w:ind w:left="20"/>
              <w:jc w:val="both"/>
            </w:pPr>
            <w:r>
              <w:rPr>
                <w:rFonts w:ascii="Times New Roman"/>
                <w:b w:val="false"/>
                <w:i w:val="false"/>
                <w:color w:val="000000"/>
                <w:sz w:val="20"/>
              </w:rPr>
              <w:t>
423,2524</w:t>
            </w:r>
          </w:p>
          <w:p>
            <w:pPr>
              <w:spacing w:after="20"/>
              <w:ind w:left="20"/>
              <w:jc w:val="both"/>
            </w:pPr>
            <w:r>
              <w:rPr>
                <w:rFonts w:ascii="Times New Roman"/>
                <w:b w:val="false"/>
                <w:i w:val="false"/>
                <w:color w:val="000000"/>
                <w:sz w:val="20"/>
              </w:rPr>
              <w:t>
440,6908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Қарашат бұлағы</w:t>
            </w:r>
          </w:p>
          <w:p>
            <w:pPr>
              <w:spacing w:after="20"/>
              <w:ind w:left="20"/>
              <w:jc w:val="both"/>
            </w:pPr>
            <w:r>
              <w:rPr>
                <w:rFonts w:ascii="Times New Roman"/>
                <w:b w:val="false"/>
                <w:i w:val="false"/>
                <w:color w:val="000000"/>
                <w:sz w:val="20"/>
              </w:rPr>
              <w:t>
(№ 2 атауы жоқ)</w:t>
            </w:r>
          </w:p>
          <w:p>
            <w:pPr>
              <w:spacing w:after="20"/>
              <w:ind w:left="20"/>
              <w:jc w:val="both"/>
            </w:pPr>
            <w:r>
              <w:rPr>
                <w:rFonts w:ascii="Times New Roman"/>
                <w:b w:val="false"/>
                <w:i w:val="false"/>
                <w:color w:val="000000"/>
                <w:sz w:val="20"/>
              </w:rPr>
              <w:t>
арна бұру каналы және</w:t>
            </w:r>
          </w:p>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Марқакөл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52,44</w:t>
            </w:r>
          </w:p>
          <w:p>
            <w:pPr>
              <w:spacing w:after="20"/>
              <w:ind w:left="20"/>
              <w:jc w:val="both"/>
            </w:pPr>
            <w:r>
              <w:rPr>
                <w:rFonts w:ascii="Times New Roman"/>
                <w:b w:val="false"/>
                <w:i w:val="false"/>
                <w:color w:val="000000"/>
                <w:sz w:val="20"/>
              </w:rPr>
              <w:t>
54,54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6,57</w:t>
            </w:r>
          </w:p>
          <w:p>
            <w:pPr>
              <w:spacing w:after="20"/>
              <w:ind w:left="20"/>
              <w:jc w:val="both"/>
            </w:pPr>
            <w:r>
              <w:rPr>
                <w:rFonts w:ascii="Times New Roman"/>
                <w:b w:val="false"/>
                <w:i w:val="false"/>
                <w:color w:val="000000"/>
                <w:sz w:val="20"/>
              </w:rPr>
              <w:t>
6,56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440-500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Тайбота (Табота)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Қайыңдыбұлақ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104,05</w:t>
            </w:r>
          </w:p>
          <w:p>
            <w:pPr>
              <w:spacing w:after="20"/>
              <w:ind w:left="20"/>
              <w:jc w:val="both"/>
            </w:pPr>
            <w:r>
              <w:rPr>
                <w:rFonts w:ascii="Times New Roman"/>
                <w:b w:val="false"/>
                <w:i w:val="false"/>
                <w:color w:val="000000"/>
                <w:sz w:val="20"/>
              </w:rPr>
              <w:t>
136,7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 саласы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 өзенінің салалары</w:t>
            </w:r>
          </w:p>
          <w:p>
            <w:pPr>
              <w:spacing w:after="20"/>
              <w:ind w:left="20"/>
              <w:jc w:val="both"/>
            </w:pPr>
            <w:r>
              <w:rPr>
                <w:rFonts w:ascii="Times New Roman"/>
                <w:b w:val="false"/>
                <w:i w:val="false"/>
                <w:color w:val="000000"/>
                <w:sz w:val="20"/>
              </w:rPr>
              <w:t>
№ 5-№8 атауы жоқ бұлақтар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w:t>
            </w:r>
          </w:p>
          <w:p>
            <w:pPr>
              <w:spacing w:after="20"/>
              <w:ind w:left="20"/>
              <w:jc w:val="both"/>
            </w:pPr>
            <w:r>
              <w:rPr>
                <w:rFonts w:ascii="Times New Roman"/>
                <w:b w:val="false"/>
                <w:i w:val="false"/>
                <w:color w:val="000000"/>
                <w:sz w:val="20"/>
              </w:rPr>
              <w:t>
аумағындағы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Аршабұлақ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Байтемирбұлақ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Ашыбұлақ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Балақалжыр өзені және оның кіші салалары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Қалжыр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 ауылы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көлі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Құлынжүн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05-244-040 және 05-244-051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326,1</w:t>
            </w:r>
          </w:p>
          <w:p>
            <w:pPr>
              <w:spacing w:after="20"/>
              <w:ind w:left="20"/>
              <w:jc w:val="both"/>
            </w:pPr>
            <w:r>
              <w:rPr>
                <w:rFonts w:ascii="Times New Roman"/>
                <w:b w:val="false"/>
                <w:i w:val="false"/>
                <w:color w:val="000000"/>
                <w:sz w:val="20"/>
              </w:rPr>
              <w:t>
413,4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21,7</w:t>
            </w:r>
          </w:p>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Қоншубай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169,8</w:t>
            </w:r>
          </w:p>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Аюқашқан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180,8</w:t>
            </w:r>
          </w:p>
          <w:p>
            <w:pPr>
              <w:spacing w:after="20"/>
              <w:ind w:left="20"/>
              <w:jc w:val="both"/>
            </w:pPr>
            <w:r>
              <w:rPr>
                <w:rFonts w:ascii="Times New Roman"/>
                <w:b w:val="false"/>
                <w:i w:val="false"/>
                <w:color w:val="000000"/>
                <w:sz w:val="20"/>
              </w:rPr>
              <w:t>
165,3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21,7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Глубокий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356,1</w:t>
            </w:r>
          </w:p>
          <w:p>
            <w:pPr>
              <w:spacing w:after="20"/>
              <w:ind w:left="20"/>
              <w:jc w:val="both"/>
            </w:pPr>
            <w:r>
              <w:rPr>
                <w:rFonts w:ascii="Times New Roman"/>
                <w:b w:val="false"/>
                <w:i w:val="false"/>
                <w:color w:val="000000"/>
                <w:sz w:val="20"/>
              </w:rPr>
              <w:t>
207,1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29,5</w:t>
            </w:r>
          </w:p>
          <w:p>
            <w:pPr>
              <w:spacing w:after="20"/>
              <w:ind w:left="20"/>
              <w:jc w:val="both"/>
            </w:pPr>
            <w:r>
              <w:rPr>
                <w:rFonts w:ascii="Times New Roman"/>
                <w:b w:val="false"/>
                <w:i w:val="false"/>
                <w:color w:val="000000"/>
                <w:sz w:val="20"/>
              </w:rPr>
              <w:t>
40,6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Байша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518,2</w:t>
            </w:r>
          </w:p>
          <w:p>
            <w:pPr>
              <w:spacing w:after="20"/>
              <w:ind w:left="20"/>
              <w:jc w:val="both"/>
            </w:pPr>
            <w:r>
              <w:rPr>
                <w:rFonts w:ascii="Times New Roman"/>
                <w:b w:val="false"/>
                <w:i w:val="false"/>
                <w:color w:val="000000"/>
                <w:sz w:val="20"/>
              </w:rPr>
              <w:t>
431,2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Топольки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177</w:t>
            </w:r>
          </w:p>
          <w:p>
            <w:pPr>
              <w:spacing w:after="20"/>
              <w:ind w:left="20"/>
              <w:jc w:val="both"/>
            </w:pPr>
            <w:r>
              <w:rPr>
                <w:rFonts w:ascii="Times New Roman"/>
                <w:b w:val="false"/>
                <w:i w:val="false"/>
                <w:color w:val="000000"/>
                <w:sz w:val="20"/>
              </w:rPr>
              <w:t>
195,8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22,5</w:t>
            </w:r>
          </w:p>
          <w:p>
            <w:pPr>
              <w:spacing w:after="20"/>
              <w:ind w:left="20"/>
              <w:jc w:val="both"/>
            </w:pPr>
            <w:r>
              <w:rPr>
                <w:rFonts w:ascii="Times New Roman"/>
                <w:b w:val="false"/>
                <w:i w:val="false"/>
                <w:color w:val="000000"/>
                <w:sz w:val="20"/>
              </w:rPr>
              <w:t>
22,5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42,4</w:t>
            </w:r>
          </w:p>
          <w:p>
            <w:pPr>
              <w:spacing w:after="20"/>
              <w:ind w:left="20"/>
              <w:jc w:val="both"/>
            </w:pPr>
            <w:r>
              <w:rPr>
                <w:rFonts w:ascii="Times New Roman"/>
                <w:b w:val="false"/>
                <w:i w:val="false"/>
                <w:color w:val="000000"/>
                <w:sz w:val="20"/>
              </w:rPr>
              <w:t>
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81,7</w:t>
            </w:r>
          </w:p>
          <w:p>
            <w:pPr>
              <w:spacing w:after="20"/>
              <w:ind w:left="20"/>
              <w:jc w:val="both"/>
            </w:pPr>
            <w:r>
              <w:rPr>
                <w:rFonts w:ascii="Times New Roman"/>
                <w:b w:val="false"/>
                <w:i w:val="false"/>
                <w:color w:val="000000"/>
                <w:sz w:val="20"/>
              </w:rPr>
              <w:t>
94,5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9,4</w:t>
            </w:r>
          </w:p>
          <w:p>
            <w:pPr>
              <w:spacing w:after="20"/>
              <w:ind w:left="20"/>
              <w:jc w:val="both"/>
            </w:pPr>
            <w:r>
              <w:rPr>
                <w:rFonts w:ascii="Times New Roman"/>
                <w:b w:val="false"/>
                <w:i w:val="false"/>
                <w:color w:val="000000"/>
                <w:sz w:val="20"/>
              </w:rPr>
              <w:t>
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31,8</w:t>
            </w:r>
          </w:p>
          <w:p>
            <w:pPr>
              <w:spacing w:after="20"/>
              <w:ind w:left="20"/>
              <w:jc w:val="both"/>
            </w:pPr>
            <w:r>
              <w:rPr>
                <w:rFonts w:ascii="Times New Roman"/>
                <w:b w:val="false"/>
                <w:i w:val="false"/>
                <w:color w:val="000000"/>
                <w:sz w:val="20"/>
              </w:rPr>
              <w:t>
33,9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83,1</w:t>
            </w:r>
          </w:p>
          <w:p>
            <w:pPr>
              <w:spacing w:after="20"/>
              <w:ind w:left="20"/>
              <w:jc w:val="both"/>
            </w:pPr>
            <w:r>
              <w:rPr>
                <w:rFonts w:ascii="Times New Roman"/>
                <w:b w:val="false"/>
                <w:i w:val="false"/>
                <w:color w:val="000000"/>
                <w:sz w:val="20"/>
              </w:rPr>
              <w:t>
88,4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Аксенов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417,8</w:t>
            </w:r>
          </w:p>
          <w:p>
            <w:pPr>
              <w:spacing w:after="20"/>
              <w:ind w:left="20"/>
              <w:jc w:val="both"/>
            </w:pPr>
            <w:r>
              <w:rPr>
                <w:rFonts w:ascii="Times New Roman"/>
                <w:b w:val="false"/>
                <w:i w:val="false"/>
                <w:color w:val="000000"/>
                <w:sz w:val="20"/>
              </w:rPr>
              <w:t>
307,3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w:t>
            </w:r>
          </w:p>
          <w:p>
            <w:pPr>
              <w:spacing w:after="20"/>
              <w:ind w:left="20"/>
              <w:jc w:val="both"/>
            </w:pPr>
            <w:r>
              <w:rPr>
                <w:rFonts w:ascii="Times New Roman"/>
                <w:b w:val="false"/>
                <w:i w:val="false"/>
                <w:color w:val="000000"/>
                <w:sz w:val="20"/>
              </w:rPr>
              <w:t>
55,1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Капрли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34,8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260-335</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Құлынжүн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Құлынжон ауылынан оңтүстік-шығысқа қарай</w:t>
            </w:r>
          </w:p>
          <w:p>
            <w:pPr>
              <w:spacing w:after="20"/>
              <w:ind w:left="20"/>
              <w:jc w:val="both"/>
            </w:pPr>
            <w:r>
              <w:rPr>
                <w:rFonts w:ascii="Times New Roman"/>
                <w:b w:val="false"/>
                <w:i w:val="false"/>
                <w:color w:val="000000"/>
                <w:sz w:val="20"/>
              </w:rPr>
              <w:t>
3,9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Казнаковка көлі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Палатцы ауылына қарама-қарсы 1690+00 ДК-ден 1707-17-ге дейінгі учаскеде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Казнаковка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Құлынжол ауылынан оңтүстік-шығысқа қарай</w:t>
            </w:r>
          </w:p>
          <w:p>
            <w:pPr>
              <w:spacing w:after="20"/>
              <w:ind w:left="20"/>
              <w:jc w:val="both"/>
            </w:pPr>
            <w:r>
              <w:rPr>
                <w:rFonts w:ascii="Times New Roman"/>
                <w:b w:val="false"/>
                <w:i w:val="false"/>
                <w:color w:val="000000"/>
                <w:sz w:val="20"/>
              </w:rPr>
              <w:t>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Бөкен бұлағы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 ауылынан оңтүстікке қарай 2,1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729,1939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Лайлы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жол-құрылыс басқармасының"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45,2312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4,8116</w:t>
            </w:r>
          </w:p>
          <w:p>
            <w:pPr>
              <w:spacing w:after="20"/>
              <w:ind w:left="20"/>
              <w:jc w:val="both"/>
            </w:pPr>
            <w:r>
              <w:rPr>
                <w:rFonts w:ascii="Times New Roman"/>
                <w:b w:val="false"/>
                <w:i w:val="false"/>
                <w:color w:val="000000"/>
                <w:sz w:val="20"/>
              </w:rPr>
              <w:t>
5,2148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Тассай өзені</w:t>
            </w:r>
          </w:p>
          <w:p>
            <w:pPr>
              <w:spacing w:after="20"/>
              <w:ind w:left="20"/>
              <w:jc w:val="both"/>
            </w:pPr>
            <w:r>
              <w:rPr>
                <w:rFonts w:ascii="Times New Roman"/>
                <w:b w:val="false"/>
                <w:i w:val="false"/>
                <w:color w:val="000000"/>
                <w:sz w:val="20"/>
              </w:rPr>
              <w:t>
оң жақ ағысы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05-334-026-095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Тассай өзені</w:t>
            </w:r>
          </w:p>
          <w:p>
            <w:pPr>
              <w:spacing w:after="20"/>
              <w:ind w:left="20"/>
              <w:jc w:val="both"/>
            </w:pPr>
            <w:r>
              <w:rPr>
                <w:rFonts w:ascii="Times New Roman"/>
                <w:b w:val="false"/>
                <w:i w:val="false"/>
                <w:color w:val="000000"/>
                <w:sz w:val="20"/>
              </w:rPr>
              <w:t>
сол жақ ағысы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110-103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Тассай өзені</w:t>
            </w:r>
          </w:p>
          <w:p>
            <w:pPr>
              <w:spacing w:after="20"/>
              <w:ind w:left="20"/>
              <w:jc w:val="both"/>
            </w:pPr>
            <w:r>
              <w:rPr>
                <w:rFonts w:ascii="Times New Roman"/>
                <w:b w:val="false"/>
                <w:i w:val="false"/>
                <w:color w:val="000000"/>
                <w:sz w:val="20"/>
              </w:rPr>
              <w:t>
сол жақ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0,4963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p>
            <w:pPr>
              <w:spacing w:after="20"/>
              <w:ind w:left="20"/>
              <w:jc w:val="both"/>
            </w:pPr>
            <w:r>
              <w:rPr>
                <w:rFonts w:ascii="Times New Roman"/>
                <w:b w:val="false"/>
                <w:i w:val="false"/>
                <w:color w:val="000000"/>
                <w:sz w:val="20"/>
              </w:rPr>
              <w:t>
оң жақ жағалау</w:t>
            </w:r>
          </w:p>
          <w:p>
            <w:pPr>
              <w:spacing w:after="20"/>
              <w:ind w:left="20"/>
              <w:jc w:val="both"/>
            </w:pPr>
            <w:r>
              <w:rPr>
                <w:rFonts w:ascii="Times New Roman"/>
                <w:b w:val="false"/>
                <w:i w:val="false"/>
                <w:color w:val="000000"/>
                <w:sz w:val="20"/>
              </w:rPr>
              <w:t>
сол жақ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1,5395</w:t>
            </w:r>
          </w:p>
          <w:p>
            <w:pPr>
              <w:spacing w:after="20"/>
              <w:ind w:left="20"/>
              <w:jc w:val="both"/>
            </w:pPr>
            <w:r>
              <w:rPr>
                <w:rFonts w:ascii="Times New Roman"/>
                <w:b w:val="false"/>
                <w:i w:val="false"/>
                <w:color w:val="000000"/>
                <w:sz w:val="20"/>
              </w:rPr>
              <w:t>
5,7421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0,5152</w:t>
            </w:r>
          </w:p>
          <w:p>
            <w:pPr>
              <w:spacing w:after="20"/>
              <w:ind w:left="20"/>
              <w:jc w:val="both"/>
            </w:pPr>
            <w:r>
              <w:rPr>
                <w:rFonts w:ascii="Times New Roman"/>
                <w:b w:val="false"/>
                <w:i w:val="false"/>
                <w:color w:val="000000"/>
                <w:sz w:val="20"/>
              </w:rPr>
              <w:t>
0,5261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103-110</w:t>
            </w:r>
          </w:p>
          <w:p>
            <w:pPr>
              <w:spacing w:after="20"/>
              <w:ind w:left="20"/>
              <w:jc w:val="both"/>
            </w:pPr>
            <w:r>
              <w:rPr>
                <w:rFonts w:ascii="Times New Roman"/>
                <w:b w:val="false"/>
                <w:i w:val="false"/>
                <w:color w:val="000000"/>
                <w:sz w:val="20"/>
              </w:rPr>
              <w:t>
807-630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Ақмырза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0,7739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807-630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Жуандық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05-334-052-508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68-208</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канал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Ешкібай бұлағы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05-334-051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м-ден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Ешкібай бұлағының саласы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Құлынжүн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05-334-037 және 05-334-038</w:t>
            </w:r>
          </w:p>
          <w:p>
            <w:pPr>
              <w:spacing w:after="20"/>
              <w:ind w:left="20"/>
              <w:jc w:val="both"/>
            </w:pPr>
            <w:r>
              <w:rPr>
                <w:rFonts w:ascii="Times New Roman"/>
                <w:b w:val="false"/>
                <w:i w:val="false"/>
                <w:color w:val="000000"/>
                <w:sz w:val="20"/>
              </w:rPr>
              <w:t>
есептік кварталы аумағында Құлынжол ауылынан батысқа қарай 0,7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14,6</w:t>
            </w:r>
          </w:p>
          <w:p>
            <w:pPr>
              <w:spacing w:after="20"/>
              <w:ind w:left="20"/>
              <w:jc w:val="both"/>
            </w:pPr>
            <w:r>
              <w:rPr>
                <w:rFonts w:ascii="Times New Roman"/>
                <w:b w:val="false"/>
                <w:i w:val="false"/>
                <w:color w:val="000000"/>
                <w:sz w:val="20"/>
              </w:rPr>
              <w:t>
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75-258**</w:t>
            </w:r>
          </w:p>
          <w:p>
            <w:pPr>
              <w:spacing w:after="20"/>
              <w:ind w:left="20"/>
              <w:jc w:val="both"/>
            </w:pPr>
            <w:r>
              <w:rPr>
                <w:rFonts w:ascii="Times New Roman"/>
                <w:b w:val="false"/>
                <w:i w:val="false"/>
                <w:color w:val="000000"/>
                <w:sz w:val="20"/>
              </w:rPr>
              <w:t>
139-298**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Құлынжүн өзенінің тармағы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Құлынжүн өзенінің саласы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Құлынжүн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Бөкен өзені саласы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Бөкен" кен орны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Тарбағатай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Тұғыл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9794,2183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3144,5465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Ортаұласты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05-078-006 және 05-078-009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189,1</w:t>
            </w:r>
          </w:p>
          <w:p>
            <w:pPr>
              <w:spacing w:after="20"/>
              <w:ind w:left="20"/>
              <w:jc w:val="both"/>
            </w:pPr>
            <w:r>
              <w:rPr>
                <w:rFonts w:ascii="Times New Roman"/>
                <w:b w:val="false"/>
                <w:i w:val="false"/>
                <w:color w:val="000000"/>
                <w:sz w:val="20"/>
              </w:rPr>
              <w:t>
90,4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33,4</w:t>
            </w:r>
          </w:p>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145,6</w:t>
            </w:r>
          </w:p>
          <w:p>
            <w:pPr>
              <w:spacing w:after="20"/>
              <w:ind w:left="20"/>
              <w:jc w:val="both"/>
            </w:pPr>
            <w:r>
              <w:rPr>
                <w:rFonts w:ascii="Times New Roman"/>
                <w:b w:val="false"/>
                <w:i w:val="false"/>
                <w:color w:val="000000"/>
                <w:sz w:val="20"/>
              </w:rPr>
              <w:t>
134,7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25,6</w:t>
            </w:r>
          </w:p>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Қызылкесек арығы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73,5</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w:t>
            </w:r>
          </w:p>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Қаратоған арығы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16,8</w:t>
            </w:r>
          </w:p>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Қандысу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05-078-006, 05-078-018 және 05-078-024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Құрайлы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6,1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Тайжүзген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Тұғыл ауылынан оңтүстік-батысқа қарай 19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Жаңатоған арығы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05-078-018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Тайжүзген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Тұғыл ауылынан солтүстік-батысқа қарай 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Қарағанжыра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05-078-016, 05-078-018</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37,1</w:t>
            </w:r>
          </w:p>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100-311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Жаңатоған арығы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205,3</w:t>
            </w:r>
          </w:p>
          <w:p>
            <w:pPr>
              <w:spacing w:after="20"/>
              <w:ind w:left="20"/>
              <w:jc w:val="both"/>
            </w:pPr>
            <w:r>
              <w:rPr>
                <w:rFonts w:ascii="Times New Roman"/>
                <w:b w:val="false"/>
                <w:i w:val="false"/>
                <w:color w:val="000000"/>
                <w:sz w:val="20"/>
              </w:rPr>
              <w:t>
346,3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19,4</w:t>
            </w:r>
          </w:p>
          <w:p>
            <w:pPr>
              <w:spacing w:after="20"/>
              <w:ind w:left="20"/>
              <w:jc w:val="both"/>
            </w:pPr>
            <w:r>
              <w:rPr>
                <w:rFonts w:ascii="Times New Roman"/>
                <w:b w:val="false"/>
                <w:i w:val="false"/>
                <w:color w:val="000000"/>
                <w:sz w:val="20"/>
              </w:rPr>
              <w:t>
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Қыстаубайтоған арығы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88,4</w:t>
            </w:r>
          </w:p>
          <w:p>
            <w:pPr>
              <w:spacing w:after="20"/>
              <w:ind w:left="20"/>
              <w:jc w:val="both"/>
            </w:pPr>
            <w:r>
              <w:rPr>
                <w:rFonts w:ascii="Times New Roman"/>
                <w:b w:val="false"/>
                <w:i w:val="false"/>
                <w:color w:val="000000"/>
                <w:sz w:val="20"/>
              </w:rPr>
              <w:t>
46,4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Тайжүзген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 "ИВЕГА"</w:t>
            </w:r>
          </w:p>
          <w:p>
            <w:pPr>
              <w:spacing w:after="20"/>
              <w:ind w:left="20"/>
              <w:jc w:val="both"/>
            </w:pPr>
            <w:r>
              <w:rPr>
                <w:rFonts w:ascii="Times New Roman"/>
                <w:b w:val="false"/>
                <w:i w:val="false"/>
                <w:color w:val="000000"/>
                <w:sz w:val="20"/>
              </w:rPr>
              <w:t>
жер учаскесінің қиылыс бұрышында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Бөкен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26,8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Тоғым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352-470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146,4</w:t>
            </w:r>
          </w:p>
          <w:p>
            <w:pPr>
              <w:spacing w:after="20"/>
              <w:ind w:left="20"/>
              <w:jc w:val="both"/>
            </w:pPr>
            <w:r>
              <w:rPr>
                <w:rFonts w:ascii="Times New Roman"/>
                <w:b w:val="false"/>
                <w:i w:val="false"/>
                <w:color w:val="000000"/>
                <w:sz w:val="20"/>
              </w:rPr>
              <w:t>
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39,6</w:t>
            </w:r>
          </w:p>
          <w:p>
            <w:pPr>
              <w:spacing w:after="20"/>
              <w:ind w:left="20"/>
              <w:jc w:val="both"/>
            </w:pPr>
            <w:r>
              <w:rPr>
                <w:rFonts w:ascii="Times New Roman"/>
                <w:b w:val="false"/>
                <w:i w:val="false"/>
                <w:color w:val="000000"/>
                <w:sz w:val="20"/>
              </w:rPr>
              <w:t>
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343-500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Бесбастау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122,7</w:t>
            </w:r>
          </w:p>
          <w:p>
            <w:pPr>
              <w:spacing w:after="20"/>
              <w:ind w:left="20"/>
              <w:jc w:val="both"/>
            </w:pPr>
            <w:r>
              <w:rPr>
                <w:rFonts w:ascii="Times New Roman"/>
                <w:b w:val="false"/>
                <w:i w:val="false"/>
                <w:color w:val="000000"/>
                <w:sz w:val="20"/>
              </w:rPr>
              <w:t>
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420-470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Шалақбұлақ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Сартымбет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ауылынан</w:t>
            </w:r>
          </w:p>
          <w:p>
            <w:pPr>
              <w:spacing w:after="20"/>
              <w:ind w:left="20"/>
              <w:jc w:val="both"/>
            </w:pPr>
            <w:r>
              <w:rPr>
                <w:rFonts w:ascii="Times New Roman"/>
                <w:b w:val="false"/>
                <w:i w:val="false"/>
                <w:color w:val="000000"/>
                <w:sz w:val="20"/>
              </w:rPr>
              <w:t>
оңтүстік-батысқа қарай</w:t>
            </w:r>
          </w:p>
          <w:p>
            <w:pPr>
              <w:spacing w:after="20"/>
              <w:ind w:left="20"/>
              <w:jc w:val="both"/>
            </w:pPr>
            <w:r>
              <w:rPr>
                <w:rFonts w:ascii="Times New Roman"/>
                <w:b w:val="false"/>
                <w:i w:val="false"/>
                <w:color w:val="000000"/>
                <w:sz w:val="20"/>
              </w:rPr>
              <w:t>
16,2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193,69</w:t>
            </w:r>
          </w:p>
          <w:p>
            <w:pPr>
              <w:spacing w:after="20"/>
              <w:ind w:left="20"/>
              <w:jc w:val="both"/>
            </w:pPr>
            <w:r>
              <w:rPr>
                <w:rFonts w:ascii="Times New Roman"/>
                <w:b w:val="false"/>
                <w:i w:val="false"/>
                <w:color w:val="000000"/>
                <w:sz w:val="20"/>
              </w:rPr>
              <w:t>
123,48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13,03</w:t>
            </w:r>
          </w:p>
          <w:p>
            <w:pPr>
              <w:spacing w:after="20"/>
              <w:ind w:left="20"/>
              <w:jc w:val="both"/>
            </w:pPr>
            <w:r>
              <w:rPr>
                <w:rFonts w:ascii="Times New Roman"/>
                <w:b w:val="false"/>
                <w:i w:val="false"/>
                <w:color w:val="000000"/>
                <w:sz w:val="20"/>
              </w:rPr>
              <w:t>
14,28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86-718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Үңгірлі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8,5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76,53</w:t>
            </w:r>
          </w:p>
          <w:p>
            <w:pPr>
              <w:spacing w:after="20"/>
              <w:ind w:left="20"/>
              <w:jc w:val="both"/>
            </w:pPr>
            <w:r>
              <w:rPr>
                <w:rFonts w:ascii="Times New Roman"/>
                <w:b w:val="false"/>
                <w:i w:val="false"/>
                <w:color w:val="000000"/>
                <w:sz w:val="20"/>
              </w:rPr>
              <w:t>
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16,83</w:t>
            </w:r>
          </w:p>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71,7</w:t>
            </w:r>
          </w:p>
          <w:p>
            <w:pPr>
              <w:spacing w:after="20"/>
              <w:ind w:left="20"/>
              <w:jc w:val="both"/>
            </w:pPr>
            <w:r>
              <w:rPr>
                <w:rFonts w:ascii="Times New Roman"/>
                <w:b w:val="false"/>
                <w:i w:val="false"/>
                <w:color w:val="000000"/>
                <w:sz w:val="20"/>
              </w:rPr>
              <w:t>
41,91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300-500</w:t>
            </w:r>
          </w:p>
          <w:p>
            <w:pPr>
              <w:spacing w:after="20"/>
              <w:ind w:left="20"/>
              <w:jc w:val="both"/>
            </w:pPr>
            <w:r>
              <w:rPr>
                <w:rFonts w:ascii="Times New Roman"/>
                <w:b w:val="false"/>
                <w:i w:val="false"/>
                <w:color w:val="000000"/>
                <w:sz w:val="20"/>
              </w:rPr>
              <w:t>
60-500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ауылынан оңтүстік-шығысқа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200,1</w:t>
            </w:r>
          </w:p>
          <w:p>
            <w:pPr>
              <w:spacing w:after="20"/>
              <w:ind w:left="20"/>
              <w:jc w:val="both"/>
            </w:pPr>
            <w:r>
              <w:rPr>
                <w:rFonts w:ascii="Times New Roman"/>
                <w:b w:val="false"/>
                <w:i w:val="false"/>
                <w:color w:val="000000"/>
                <w:sz w:val="20"/>
              </w:rPr>
              <w:t>
198,6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50,3</w:t>
            </w:r>
          </w:p>
          <w:p>
            <w:pPr>
              <w:spacing w:after="20"/>
              <w:ind w:left="20"/>
              <w:jc w:val="both"/>
            </w:pPr>
            <w:r>
              <w:rPr>
                <w:rFonts w:ascii="Times New Roman"/>
                <w:b w:val="false"/>
                <w:i w:val="false"/>
                <w:color w:val="000000"/>
                <w:sz w:val="20"/>
              </w:rPr>
              <w:t>
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97,6</w:t>
            </w:r>
          </w:p>
          <w:p>
            <w:pPr>
              <w:spacing w:after="20"/>
              <w:ind w:left="20"/>
              <w:jc w:val="both"/>
            </w:pPr>
            <w:r>
              <w:rPr>
                <w:rFonts w:ascii="Times New Roman"/>
                <w:b w:val="false"/>
                <w:i w:val="false"/>
                <w:color w:val="000000"/>
                <w:sz w:val="20"/>
              </w:rPr>
              <w:t>
238,8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42,2</w:t>
            </w:r>
          </w:p>
          <w:p>
            <w:pPr>
              <w:spacing w:after="20"/>
              <w:ind w:left="20"/>
              <w:jc w:val="both"/>
            </w:pPr>
            <w:r>
              <w:rPr>
                <w:rFonts w:ascii="Times New Roman"/>
                <w:b w:val="false"/>
                <w:i w:val="false"/>
                <w:color w:val="000000"/>
                <w:sz w:val="20"/>
              </w:rPr>
              <w:t>
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Талдыайрық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170-420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105,3</w:t>
            </w:r>
          </w:p>
          <w:p>
            <w:pPr>
              <w:spacing w:after="20"/>
              <w:ind w:left="20"/>
              <w:jc w:val="both"/>
            </w:pPr>
            <w:r>
              <w:rPr>
                <w:rFonts w:ascii="Times New Roman"/>
                <w:b w:val="false"/>
                <w:i w:val="false"/>
                <w:color w:val="000000"/>
                <w:sz w:val="20"/>
              </w:rPr>
              <w:t>
56,6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25,9</w:t>
            </w:r>
          </w:p>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350-370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180-230</w:t>
            </w:r>
          </w:p>
          <w:p>
            <w:pPr>
              <w:spacing w:after="20"/>
              <w:ind w:left="20"/>
              <w:jc w:val="both"/>
            </w:pPr>
            <w:r>
              <w:rPr>
                <w:rFonts w:ascii="Times New Roman"/>
                <w:b w:val="false"/>
                <w:i w:val="false"/>
                <w:color w:val="000000"/>
                <w:sz w:val="20"/>
              </w:rPr>
              <w:t>
350-370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180-230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34,3</w:t>
            </w:r>
          </w:p>
          <w:p>
            <w:pPr>
              <w:spacing w:after="20"/>
              <w:ind w:left="20"/>
              <w:jc w:val="both"/>
            </w:pPr>
            <w:r>
              <w:rPr>
                <w:rFonts w:ascii="Times New Roman"/>
                <w:b w:val="false"/>
                <w:i w:val="false"/>
                <w:color w:val="000000"/>
                <w:sz w:val="20"/>
              </w:rPr>
              <w:t>
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250-270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21,3</w:t>
            </w:r>
          </w:p>
          <w:p>
            <w:pPr>
              <w:spacing w:after="20"/>
              <w:ind w:left="20"/>
              <w:jc w:val="both"/>
            </w:pPr>
            <w:r>
              <w:rPr>
                <w:rFonts w:ascii="Times New Roman"/>
                <w:b w:val="false"/>
                <w:i w:val="false"/>
                <w:color w:val="000000"/>
                <w:sz w:val="20"/>
              </w:rPr>
              <w:t>
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32,2</w:t>
            </w:r>
          </w:p>
          <w:p>
            <w:pPr>
              <w:spacing w:after="20"/>
              <w:ind w:left="20"/>
              <w:jc w:val="both"/>
            </w:pPr>
            <w:r>
              <w:rPr>
                <w:rFonts w:ascii="Times New Roman"/>
                <w:b w:val="false"/>
                <w:i w:val="false"/>
                <w:color w:val="000000"/>
                <w:sz w:val="20"/>
              </w:rPr>
              <w:t>
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8,8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Қанжығабұлақ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Мырзат ауылынан шығысқа қарай 4,4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жерлері бар батпақты учаске</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111-338</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28,5</w:t>
            </w:r>
          </w:p>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108-190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Маралушка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Огневка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125,8</w:t>
            </w:r>
          </w:p>
          <w:p>
            <w:pPr>
              <w:spacing w:after="20"/>
              <w:ind w:left="20"/>
              <w:jc w:val="both"/>
            </w:pPr>
            <w:r>
              <w:rPr>
                <w:rFonts w:ascii="Times New Roman"/>
                <w:b w:val="false"/>
                <w:i w:val="false"/>
                <w:color w:val="000000"/>
                <w:sz w:val="20"/>
              </w:rPr>
              <w:t>
54,4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320-400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Бозанбай ауылы, "Quazar Energy" жауапкершілігі шектеулі серіктестік лицензияланған аумбұлағың шекарасында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Бердібай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Қойшыбай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102,6691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Бутагора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Топтал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Асубұлақ кентінен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384-500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Дресвянка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05-079-061, 05-079-057,</w:t>
            </w:r>
          </w:p>
          <w:p>
            <w:pPr>
              <w:spacing w:after="20"/>
              <w:ind w:left="20"/>
              <w:jc w:val="both"/>
            </w:pPr>
            <w:r>
              <w:rPr>
                <w:rFonts w:ascii="Times New Roman"/>
                <w:b w:val="false"/>
                <w:i w:val="false"/>
                <w:color w:val="000000"/>
                <w:sz w:val="20"/>
              </w:rPr>
              <w:t>
05-079-045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1598,7</w:t>
            </w:r>
          </w:p>
          <w:p>
            <w:pPr>
              <w:spacing w:after="20"/>
              <w:ind w:left="20"/>
              <w:jc w:val="both"/>
            </w:pPr>
            <w:r>
              <w:rPr>
                <w:rFonts w:ascii="Times New Roman"/>
                <w:b w:val="false"/>
                <w:i w:val="false"/>
                <w:color w:val="000000"/>
                <w:sz w:val="20"/>
              </w:rPr>
              <w:t>
1762,7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177,9</w:t>
            </w:r>
          </w:p>
          <w:p>
            <w:pPr>
              <w:spacing w:after="20"/>
              <w:ind w:left="20"/>
              <w:jc w:val="both"/>
            </w:pPr>
            <w:r>
              <w:rPr>
                <w:rFonts w:ascii="Times New Roman"/>
                <w:b w:val="false"/>
                <w:i w:val="false"/>
                <w:color w:val="000000"/>
                <w:sz w:val="20"/>
              </w:rPr>
              <w:t>
220,5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w:t>
            </w:r>
          </w:p>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Тасөткел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612,4</w:t>
            </w:r>
          </w:p>
          <w:p>
            <w:pPr>
              <w:spacing w:after="20"/>
              <w:ind w:left="20"/>
              <w:jc w:val="both"/>
            </w:pPr>
            <w:r>
              <w:rPr>
                <w:rFonts w:ascii="Times New Roman"/>
                <w:b w:val="false"/>
                <w:i w:val="false"/>
                <w:color w:val="000000"/>
                <w:sz w:val="20"/>
              </w:rPr>
              <w:t>
594,6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64,4</w:t>
            </w:r>
          </w:p>
          <w:p>
            <w:pPr>
              <w:spacing w:after="20"/>
              <w:ind w:left="20"/>
              <w:jc w:val="both"/>
            </w:pPr>
            <w:r>
              <w:rPr>
                <w:rFonts w:ascii="Times New Roman"/>
                <w:b w:val="false"/>
                <w:i w:val="false"/>
                <w:color w:val="000000"/>
                <w:sz w:val="20"/>
              </w:rPr>
              <w:t>
96,3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 су қоймасы</w:t>
            </w:r>
          </w:p>
          <w:p>
            <w:pPr>
              <w:spacing w:after="20"/>
              <w:ind w:left="20"/>
              <w:jc w:val="both"/>
            </w:pPr>
            <w:r>
              <w:rPr>
                <w:rFonts w:ascii="Times New Roman"/>
                <w:b w:val="false"/>
                <w:i w:val="false"/>
                <w:color w:val="000000"/>
                <w:sz w:val="20"/>
              </w:rPr>
              <w:t>
солтүстік, шығыс, батыс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256,3</w:t>
            </w:r>
          </w:p>
          <w:p>
            <w:pPr>
              <w:spacing w:after="20"/>
              <w:ind w:left="20"/>
              <w:jc w:val="both"/>
            </w:pPr>
            <w:r>
              <w:rPr>
                <w:rFonts w:ascii="Times New Roman"/>
                <w:b w:val="false"/>
                <w:i w:val="false"/>
                <w:color w:val="000000"/>
                <w:sz w:val="20"/>
              </w:rPr>
              <w:t>
514,7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42,3</w:t>
            </w:r>
          </w:p>
          <w:p>
            <w:pPr>
              <w:spacing w:after="20"/>
              <w:ind w:left="20"/>
              <w:jc w:val="both"/>
            </w:pPr>
            <w:r>
              <w:rPr>
                <w:rFonts w:ascii="Times New Roman"/>
                <w:b w:val="false"/>
                <w:i w:val="false"/>
                <w:color w:val="000000"/>
                <w:sz w:val="20"/>
              </w:rPr>
              <w:t>
57,1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Бозанбай ауылынан солтүстік-батысқа қарай</w:t>
            </w:r>
          </w:p>
          <w:p>
            <w:pPr>
              <w:spacing w:after="20"/>
              <w:ind w:left="20"/>
              <w:jc w:val="both"/>
            </w:pPr>
            <w:r>
              <w:rPr>
                <w:rFonts w:ascii="Times New Roman"/>
                <w:b w:val="false"/>
                <w:i w:val="false"/>
                <w:color w:val="000000"/>
                <w:sz w:val="20"/>
              </w:rPr>
              <w:t>
9,7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05-079-022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Ертенбұлақ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36,3</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w:t>
            </w:r>
          </w:p>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340-500</w:t>
            </w:r>
          </w:p>
          <w:p>
            <w:pPr>
              <w:spacing w:after="20"/>
              <w:ind w:left="20"/>
              <w:jc w:val="both"/>
            </w:pPr>
            <w:r>
              <w:rPr>
                <w:rFonts w:ascii="Times New Roman"/>
                <w:b w:val="false"/>
                <w:i w:val="false"/>
                <w:color w:val="000000"/>
                <w:sz w:val="20"/>
              </w:rPr>
              <w:t>
130-500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19,4</w:t>
            </w:r>
          </w:p>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120-500</w:t>
            </w:r>
          </w:p>
          <w:p>
            <w:pPr>
              <w:spacing w:after="20"/>
              <w:ind w:left="20"/>
              <w:jc w:val="both"/>
            </w:pPr>
            <w:r>
              <w:rPr>
                <w:rFonts w:ascii="Times New Roman"/>
                <w:b w:val="false"/>
                <w:i w:val="false"/>
                <w:color w:val="000000"/>
                <w:sz w:val="20"/>
              </w:rPr>
              <w:t>
250-500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учаске</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Бөкенбай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Майлысай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126,5</w:t>
            </w:r>
          </w:p>
          <w:p>
            <w:pPr>
              <w:spacing w:after="20"/>
              <w:ind w:left="20"/>
              <w:jc w:val="both"/>
            </w:pPr>
            <w:r>
              <w:rPr>
                <w:rFonts w:ascii="Times New Roman"/>
                <w:b w:val="false"/>
                <w:i w:val="false"/>
                <w:color w:val="000000"/>
                <w:sz w:val="20"/>
              </w:rPr>
              <w:t>
104,9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11,5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 бұлағының бастаулары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56,7</w:t>
            </w:r>
          </w:p>
          <w:p>
            <w:pPr>
              <w:spacing w:after="20"/>
              <w:ind w:left="20"/>
              <w:jc w:val="both"/>
            </w:pPr>
            <w:r>
              <w:rPr>
                <w:rFonts w:ascii="Times New Roman"/>
                <w:b w:val="false"/>
                <w:i w:val="false"/>
                <w:color w:val="000000"/>
                <w:sz w:val="20"/>
              </w:rPr>
              <w:t>
56,9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ауылынан батысқа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12,2</w:t>
            </w:r>
          </w:p>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Бозанбай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05-079-022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21,4</w:t>
            </w:r>
          </w:p>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213-500</w:t>
            </w:r>
          </w:p>
          <w:p>
            <w:pPr>
              <w:spacing w:after="20"/>
              <w:ind w:left="20"/>
              <w:jc w:val="both"/>
            </w:pPr>
            <w:r>
              <w:rPr>
                <w:rFonts w:ascii="Times New Roman"/>
                <w:b w:val="false"/>
                <w:i w:val="false"/>
                <w:color w:val="000000"/>
                <w:sz w:val="20"/>
              </w:rPr>
              <w:t>
115-500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75-500</w:t>
            </w:r>
          </w:p>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13,6</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160-500</w:t>
            </w:r>
          </w:p>
          <w:p>
            <w:pPr>
              <w:spacing w:after="20"/>
              <w:ind w:left="20"/>
              <w:jc w:val="both"/>
            </w:pPr>
            <w:r>
              <w:rPr>
                <w:rFonts w:ascii="Times New Roman"/>
                <w:b w:val="false"/>
                <w:i w:val="false"/>
                <w:color w:val="000000"/>
                <w:sz w:val="20"/>
              </w:rPr>
              <w:t>
75-500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Қызылсу ауылынан оңтүстікке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203,1</w:t>
            </w:r>
          </w:p>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24,2</w:t>
            </w:r>
          </w:p>
          <w:p>
            <w:pPr>
              <w:spacing w:after="20"/>
              <w:ind w:left="20"/>
              <w:jc w:val="both"/>
            </w:pPr>
            <w:r>
              <w:rPr>
                <w:rFonts w:ascii="Times New Roman"/>
                <w:b w:val="false"/>
                <w:i w:val="false"/>
                <w:color w:val="000000"/>
                <w:sz w:val="20"/>
              </w:rPr>
              <w:t>
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25,3</w:t>
            </w:r>
          </w:p>
          <w:p>
            <w:pPr>
              <w:spacing w:after="20"/>
              <w:ind w:left="20"/>
              <w:jc w:val="both"/>
            </w:pPr>
            <w:r>
              <w:rPr>
                <w:rFonts w:ascii="Times New Roman"/>
                <w:b w:val="false"/>
                <w:i w:val="false"/>
                <w:color w:val="000000"/>
                <w:sz w:val="20"/>
              </w:rPr>
              <w:t>
21,7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12,3</w:t>
            </w:r>
          </w:p>
          <w:p>
            <w:pPr>
              <w:spacing w:after="20"/>
              <w:ind w:left="20"/>
              <w:jc w:val="both"/>
            </w:pPr>
            <w:r>
              <w:rPr>
                <w:rFonts w:ascii="Times New Roman"/>
                <w:b w:val="false"/>
                <w:i w:val="false"/>
                <w:color w:val="000000"/>
                <w:sz w:val="20"/>
              </w:rPr>
              <w:t>
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29,1</w:t>
            </w:r>
          </w:p>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41,9</w:t>
            </w:r>
          </w:p>
          <w:p>
            <w:pPr>
              <w:spacing w:after="20"/>
              <w:ind w:left="20"/>
              <w:jc w:val="both"/>
            </w:pPr>
            <w:r>
              <w:rPr>
                <w:rFonts w:ascii="Times New Roman"/>
                <w:b w:val="false"/>
                <w:i w:val="false"/>
                <w:color w:val="000000"/>
                <w:sz w:val="20"/>
              </w:rPr>
              <w:t>
20,6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133,9</w:t>
            </w:r>
          </w:p>
          <w:p>
            <w:pPr>
              <w:spacing w:after="20"/>
              <w:ind w:left="20"/>
              <w:jc w:val="both"/>
            </w:pPr>
            <w:r>
              <w:rPr>
                <w:rFonts w:ascii="Times New Roman"/>
                <w:b w:val="false"/>
                <w:i w:val="false"/>
                <w:color w:val="000000"/>
                <w:sz w:val="20"/>
              </w:rPr>
              <w:t>
187,5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53,9</w:t>
            </w:r>
          </w:p>
          <w:p>
            <w:pPr>
              <w:spacing w:after="20"/>
              <w:ind w:left="20"/>
              <w:jc w:val="both"/>
            </w:pPr>
            <w:r>
              <w:rPr>
                <w:rFonts w:ascii="Times New Roman"/>
                <w:b w:val="false"/>
                <w:i w:val="false"/>
                <w:color w:val="000000"/>
                <w:sz w:val="20"/>
              </w:rPr>
              <w:t>
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121-500</w:t>
            </w:r>
          </w:p>
          <w:p>
            <w:pPr>
              <w:spacing w:after="20"/>
              <w:ind w:left="20"/>
              <w:jc w:val="both"/>
            </w:pPr>
            <w:r>
              <w:rPr>
                <w:rFonts w:ascii="Times New Roman"/>
                <w:b w:val="false"/>
                <w:i w:val="false"/>
                <w:color w:val="000000"/>
                <w:sz w:val="20"/>
              </w:rPr>
              <w:t>
112-500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71,2</w:t>
            </w:r>
          </w:p>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w:t>
            </w:r>
          </w:p>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114-355</w:t>
            </w:r>
          </w:p>
          <w:p>
            <w:pPr>
              <w:spacing w:after="20"/>
              <w:ind w:left="20"/>
              <w:jc w:val="both"/>
            </w:pPr>
            <w:r>
              <w:rPr>
                <w:rFonts w:ascii="Times New Roman"/>
                <w:b w:val="false"/>
                <w:i w:val="false"/>
                <w:color w:val="000000"/>
                <w:sz w:val="20"/>
              </w:rPr>
              <w:t>
353-500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34,9</w:t>
            </w:r>
          </w:p>
          <w:p>
            <w:pPr>
              <w:spacing w:after="20"/>
              <w:ind w:left="20"/>
              <w:jc w:val="both"/>
            </w:pPr>
            <w:r>
              <w:rPr>
                <w:rFonts w:ascii="Times New Roman"/>
                <w:b w:val="false"/>
                <w:i w:val="false"/>
                <w:color w:val="000000"/>
                <w:sz w:val="20"/>
              </w:rPr>
              <w:t>
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122-500</w:t>
            </w:r>
          </w:p>
          <w:p>
            <w:pPr>
              <w:spacing w:after="20"/>
              <w:ind w:left="20"/>
              <w:jc w:val="both"/>
            </w:pPr>
            <w:r>
              <w:rPr>
                <w:rFonts w:ascii="Times New Roman"/>
                <w:b w:val="false"/>
                <w:i w:val="false"/>
                <w:color w:val="000000"/>
                <w:sz w:val="20"/>
              </w:rPr>
              <w:t>
166-500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231-500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33,7</w:t>
            </w:r>
          </w:p>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145-500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34,8</w:t>
            </w:r>
          </w:p>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11,9</w:t>
            </w:r>
          </w:p>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28,1</w:t>
            </w:r>
          </w:p>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ауылынан оңтүстік-шығысқа қарай</w:t>
            </w:r>
          </w:p>
          <w:p>
            <w:pPr>
              <w:spacing w:after="20"/>
              <w:ind w:left="20"/>
              <w:jc w:val="both"/>
            </w:pPr>
            <w:r>
              <w:rPr>
                <w:rFonts w:ascii="Times New Roman"/>
                <w:b w:val="false"/>
                <w:i w:val="false"/>
                <w:color w:val="000000"/>
                <w:sz w:val="20"/>
              </w:rPr>
              <w:t>
14,5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Глубокое және Шемонаиха аудандарының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3722,2551</w:t>
            </w:r>
          </w:p>
          <w:p>
            <w:pPr>
              <w:spacing w:after="20"/>
              <w:ind w:left="20"/>
              <w:jc w:val="both"/>
            </w:pPr>
            <w:r>
              <w:rPr>
                <w:rFonts w:ascii="Times New Roman"/>
                <w:b w:val="false"/>
                <w:i w:val="false"/>
                <w:color w:val="000000"/>
                <w:sz w:val="20"/>
              </w:rPr>
              <w:t>
3884,7628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607,14</w:t>
            </w:r>
          </w:p>
          <w:p>
            <w:pPr>
              <w:spacing w:after="20"/>
              <w:ind w:left="20"/>
              <w:jc w:val="both"/>
            </w:pPr>
            <w:r>
              <w:rPr>
                <w:rFonts w:ascii="Times New Roman"/>
                <w:b w:val="false"/>
                <w:i w:val="false"/>
                <w:color w:val="000000"/>
                <w:sz w:val="20"/>
              </w:rPr>
              <w:t>
417,5005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209-3080</w:t>
            </w:r>
          </w:p>
          <w:p>
            <w:pPr>
              <w:spacing w:after="20"/>
              <w:ind w:left="20"/>
              <w:jc w:val="both"/>
            </w:pPr>
            <w:r>
              <w:rPr>
                <w:rFonts w:ascii="Times New Roman"/>
                <w:b w:val="false"/>
                <w:i w:val="false"/>
                <w:color w:val="000000"/>
                <w:sz w:val="20"/>
              </w:rPr>
              <w:t>
134-1064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Сартымбет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Мырзат ауылынан шығысқа қарай 4,4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49,9</w:t>
            </w:r>
          </w:p>
          <w:p>
            <w:pPr>
              <w:spacing w:after="20"/>
              <w:ind w:left="20"/>
              <w:jc w:val="both"/>
            </w:pPr>
            <w:r>
              <w:rPr>
                <w:rFonts w:ascii="Times New Roman"/>
                <w:b w:val="false"/>
                <w:i w:val="false"/>
                <w:color w:val="000000"/>
                <w:sz w:val="20"/>
              </w:rPr>
              <w:t>
85,9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157,4-500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Сартымбет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Мырзат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12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131,3</w:t>
            </w:r>
          </w:p>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w:t>
            </w:r>
          </w:p>
          <w:p>
            <w:pPr>
              <w:spacing w:after="20"/>
              <w:ind w:left="20"/>
              <w:jc w:val="both"/>
            </w:pPr>
            <w:r>
              <w:rPr>
                <w:rFonts w:ascii="Times New Roman"/>
                <w:b w:val="false"/>
                <w:i w:val="false"/>
                <w:color w:val="000000"/>
                <w:sz w:val="20"/>
              </w:rPr>
              <w:t>
8,61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Поперечный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Асубұлақ кентінен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15,6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Черновая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 ауылынан солтүстікке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Қапыбай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Салақ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150-500</w:t>
            </w:r>
          </w:p>
          <w:p>
            <w:pPr>
              <w:spacing w:after="20"/>
              <w:ind w:left="20"/>
              <w:jc w:val="both"/>
            </w:pPr>
            <w:r>
              <w:rPr>
                <w:rFonts w:ascii="Times New Roman"/>
                <w:b w:val="false"/>
                <w:i w:val="false"/>
                <w:color w:val="000000"/>
                <w:sz w:val="20"/>
              </w:rPr>
              <w:t>
147-267</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22,8</w:t>
            </w:r>
          </w:p>
          <w:p>
            <w:pPr>
              <w:spacing w:after="20"/>
              <w:ind w:left="20"/>
              <w:jc w:val="both"/>
            </w:pPr>
            <w:r>
              <w:rPr>
                <w:rFonts w:ascii="Times New Roman"/>
                <w:b w:val="false"/>
                <w:i w:val="false"/>
                <w:color w:val="000000"/>
                <w:sz w:val="20"/>
              </w:rPr>
              <w:t>
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126-500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Тульск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Асубұлақ кентінен солтүстік-шығысқа қарай</w:t>
            </w:r>
          </w:p>
          <w:p>
            <w:pPr>
              <w:spacing w:after="20"/>
              <w:ind w:left="20"/>
              <w:jc w:val="both"/>
            </w:pPr>
            <w:r>
              <w:rPr>
                <w:rFonts w:ascii="Times New Roman"/>
                <w:b w:val="false"/>
                <w:i w:val="false"/>
                <w:color w:val="000000"/>
                <w:sz w:val="20"/>
              </w:rPr>
              <w:t>
18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54,11</w:t>
            </w:r>
          </w:p>
          <w:p>
            <w:pPr>
              <w:spacing w:after="20"/>
              <w:ind w:left="20"/>
              <w:jc w:val="both"/>
            </w:pPr>
            <w:r>
              <w:rPr>
                <w:rFonts w:ascii="Times New Roman"/>
                <w:b w:val="false"/>
                <w:i w:val="false"/>
                <w:color w:val="000000"/>
                <w:sz w:val="20"/>
              </w:rPr>
              <w:t>
62,21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Варначий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51,92</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100-150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Кочевной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Кеңесбай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Баяш Өтепов ауылынан батысқа қарай 9,7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Асубұлақ кентінен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12,5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14,9</w:t>
            </w:r>
          </w:p>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203-500</w:t>
            </w:r>
          </w:p>
          <w:p>
            <w:pPr>
              <w:spacing w:after="20"/>
              <w:ind w:left="20"/>
              <w:jc w:val="both"/>
            </w:pPr>
            <w:r>
              <w:rPr>
                <w:rFonts w:ascii="Times New Roman"/>
                <w:b w:val="false"/>
                <w:i w:val="false"/>
                <w:color w:val="000000"/>
                <w:sz w:val="20"/>
              </w:rPr>
              <w:t>
136-172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Желдікезен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05-079-017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Шерпақ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29,3</w:t>
            </w:r>
          </w:p>
          <w:p>
            <w:pPr>
              <w:spacing w:after="20"/>
              <w:ind w:left="20"/>
              <w:jc w:val="both"/>
            </w:pPr>
            <w:r>
              <w:rPr>
                <w:rFonts w:ascii="Times New Roman"/>
                <w:b w:val="false"/>
                <w:i w:val="false"/>
                <w:color w:val="000000"/>
                <w:sz w:val="20"/>
              </w:rPr>
              <w:t>
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05-079-018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0,61</w:t>
            </w:r>
          </w:p>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0,23</w:t>
            </w:r>
          </w:p>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77,8-114,2</w:t>
            </w:r>
          </w:p>
          <w:p>
            <w:pPr>
              <w:spacing w:after="20"/>
              <w:ind w:left="20"/>
              <w:jc w:val="both"/>
            </w:pPr>
            <w:r>
              <w:rPr>
                <w:rFonts w:ascii="Times New Roman"/>
                <w:b w:val="false"/>
                <w:i w:val="false"/>
                <w:color w:val="000000"/>
                <w:sz w:val="20"/>
              </w:rPr>
              <w:t>
285-300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"Восточник-Степной"</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Черновая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05-079-043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05-079-018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125,6599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3,8267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05-079-017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Үңгірлі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өзенінің ағысы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ауылынан оңтүстікке қарай 5,1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Шерпақ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Ізғұтты Айтықов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230-500</w:t>
            </w:r>
          </w:p>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Кіші-Көке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 ауылынан оңтүстікке қарай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126,4</w:t>
            </w:r>
          </w:p>
          <w:p>
            <w:pPr>
              <w:spacing w:after="20"/>
              <w:ind w:left="20"/>
              <w:jc w:val="both"/>
            </w:pPr>
            <w:r>
              <w:rPr>
                <w:rFonts w:ascii="Times New Roman"/>
                <w:b w:val="false"/>
                <w:i w:val="false"/>
                <w:color w:val="000000"/>
                <w:sz w:val="20"/>
              </w:rPr>
              <w:t>
186,6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14,4</w:t>
            </w:r>
          </w:p>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Калбинск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100,7</w:t>
            </w:r>
          </w:p>
          <w:p>
            <w:pPr>
              <w:spacing w:after="20"/>
              <w:ind w:left="20"/>
              <w:jc w:val="both"/>
            </w:pPr>
            <w:r>
              <w:rPr>
                <w:rFonts w:ascii="Times New Roman"/>
                <w:b w:val="false"/>
                <w:i w:val="false"/>
                <w:color w:val="000000"/>
                <w:sz w:val="20"/>
              </w:rPr>
              <w:t>
90,2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16,8</w:t>
            </w:r>
          </w:p>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Арықбай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138,1</w:t>
            </w:r>
          </w:p>
          <w:p>
            <w:pPr>
              <w:spacing w:after="20"/>
              <w:ind w:left="20"/>
              <w:jc w:val="both"/>
            </w:pPr>
            <w:r>
              <w:rPr>
                <w:rFonts w:ascii="Times New Roman"/>
                <w:b w:val="false"/>
                <w:i w:val="false"/>
                <w:color w:val="000000"/>
                <w:sz w:val="20"/>
              </w:rPr>
              <w:t>
166,4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37,8</w:t>
            </w:r>
          </w:p>
          <w:p>
            <w:pPr>
              <w:spacing w:after="20"/>
              <w:ind w:left="20"/>
              <w:jc w:val="both"/>
            </w:pPr>
            <w:r>
              <w:rPr>
                <w:rFonts w:ascii="Times New Roman"/>
                <w:b w:val="false"/>
                <w:i w:val="false"/>
                <w:color w:val="000000"/>
                <w:sz w:val="20"/>
              </w:rPr>
              <w:t>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313-500</w:t>
            </w:r>
          </w:p>
          <w:p>
            <w:pPr>
              <w:spacing w:after="20"/>
              <w:ind w:left="20"/>
              <w:jc w:val="both"/>
            </w:pPr>
            <w:r>
              <w:rPr>
                <w:rFonts w:ascii="Times New Roman"/>
                <w:b w:val="false"/>
                <w:i w:val="false"/>
                <w:color w:val="000000"/>
                <w:sz w:val="20"/>
              </w:rPr>
              <w:t>
150-500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36,9</w:t>
            </w:r>
          </w:p>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112-500</w:t>
            </w:r>
          </w:p>
          <w:p>
            <w:pPr>
              <w:spacing w:after="20"/>
              <w:ind w:left="20"/>
              <w:jc w:val="both"/>
            </w:pPr>
            <w:r>
              <w:rPr>
                <w:rFonts w:ascii="Times New Roman"/>
                <w:b w:val="false"/>
                <w:i w:val="false"/>
                <w:color w:val="000000"/>
                <w:sz w:val="20"/>
              </w:rPr>
              <w:t>
195-402</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154,3</w:t>
            </w:r>
          </w:p>
          <w:p>
            <w:pPr>
              <w:spacing w:after="20"/>
              <w:ind w:left="20"/>
              <w:jc w:val="both"/>
            </w:pPr>
            <w:r>
              <w:rPr>
                <w:rFonts w:ascii="Times New Roman"/>
                <w:b w:val="false"/>
                <w:i w:val="false"/>
                <w:color w:val="000000"/>
                <w:sz w:val="20"/>
              </w:rPr>
              <w:t>
212,8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Ақшатыр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190,8</w:t>
            </w:r>
          </w:p>
          <w:p>
            <w:pPr>
              <w:spacing w:after="20"/>
              <w:ind w:left="20"/>
              <w:jc w:val="both"/>
            </w:pPr>
            <w:r>
              <w:rPr>
                <w:rFonts w:ascii="Times New Roman"/>
                <w:b w:val="false"/>
                <w:i w:val="false"/>
                <w:color w:val="000000"/>
                <w:sz w:val="20"/>
              </w:rPr>
              <w:t>
660,7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19,7</w:t>
            </w:r>
          </w:p>
          <w:p>
            <w:pPr>
              <w:spacing w:after="20"/>
              <w:ind w:left="20"/>
              <w:jc w:val="both"/>
            </w:pPr>
            <w:r>
              <w:rPr>
                <w:rFonts w:ascii="Times New Roman"/>
                <w:b w:val="false"/>
                <w:i w:val="false"/>
                <w:color w:val="000000"/>
                <w:sz w:val="20"/>
              </w:rPr>
              <w:t>
86,6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Қарабалапан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Шыбынды</w:t>
            </w:r>
          </w:p>
          <w:p>
            <w:pPr>
              <w:spacing w:after="20"/>
              <w:ind w:left="20"/>
              <w:jc w:val="both"/>
            </w:pPr>
            <w:r>
              <w:rPr>
                <w:rFonts w:ascii="Times New Roman"/>
                <w:b w:val="false"/>
                <w:i w:val="false"/>
                <w:color w:val="000000"/>
                <w:sz w:val="20"/>
              </w:rPr>
              <w:t>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141,6</w:t>
            </w:r>
          </w:p>
          <w:p>
            <w:pPr>
              <w:spacing w:after="20"/>
              <w:ind w:left="20"/>
              <w:jc w:val="both"/>
            </w:pPr>
            <w:r>
              <w:rPr>
                <w:rFonts w:ascii="Times New Roman"/>
                <w:b w:val="false"/>
                <w:i w:val="false"/>
                <w:color w:val="000000"/>
                <w:sz w:val="20"/>
              </w:rPr>
              <w:t>
352,6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15,6</w:t>
            </w:r>
          </w:p>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Шыбынды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Жалдыарық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101,4</w:t>
            </w:r>
          </w:p>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батыр ауылынан</w:t>
            </w:r>
          </w:p>
          <w:p>
            <w:pPr>
              <w:spacing w:after="20"/>
              <w:ind w:left="20"/>
              <w:jc w:val="both"/>
            </w:pPr>
            <w:r>
              <w:rPr>
                <w:rFonts w:ascii="Times New Roman"/>
                <w:b w:val="false"/>
                <w:i w:val="false"/>
                <w:color w:val="000000"/>
                <w:sz w:val="20"/>
              </w:rPr>
              <w:t>
оңтүстік-батысқа қарай</w:t>
            </w:r>
          </w:p>
          <w:p>
            <w:pPr>
              <w:spacing w:after="20"/>
              <w:ind w:left="20"/>
              <w:jc w:val="both"/>
            </w:pPr>
            <w:r>
              <w:rPr>
                <w:rFonts w:ascii="Times New Roman"/>
                <w:b w:val="false"/>
                <w:i w:val="false"/>
                <w:color w:val="000000"/>
                <w:sz w:val="20"/>
              </w:rPr>
              <w:t>
7,5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Песчанка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Таврия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16,3</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300-436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Бөкен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ауылынан</w:t>
            </w:r>
          </w:p>
          <w:p>
            <w:pPr>
              <w:spacing w:after="20"/>
              <w:ind w:left="20"/>
              <w:jc w:val="both"/>
            </w:pPr>
            <w:r>
              <w:rPr>
                <w:rFonts w:ascii="Times New Roman"/>
                <w:b w:val="false"/>
                <w:i w:val="false"/>
                <w:color w:val="000000"/>
                <w:sz w:val="20"/>
              </w:rPr>
              <w:t>
оңтүстік-батысқа қарай</w:t>
            </w:r>
          </w:p>
          <w:p>
            <w:pPr>
              <w:spacing w:after="20"/>
              <w:ind w:left="20"/>
              <w:jc w:val="both"/>
            </w:pPr>
            <w:r>
              <w:rPr>
                <w:rFonts w:ascii="Times New Roman"/>
                <w:b w:val="false"/>
                <w:i w:val="false"/>
                <w:color w:val="000000"/>
                <w:sz w:val="20"/>
              </w:rPr>
              <w:t>
26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Шолақбұлақ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Дәнебұлақ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59,6</w:t>
            </w:r>
          </w:p>
          <w:p>
            <w:pPr>
              <w:spacing w:after="20"/>
              <w:ind w:left="20"/>
              <w:jc w:val="both"/>
            </w:pPr>
            <w:r>
              <w:rPr>
                <w:rFonts w:ascii="Times New Roman"/>
                <w:b w:val="false"/>
                <w:i w:val="false"/>
                <w:color w:val="000000"/>
                <w:sz w:val="20"/>
              </w:rPr>
              <w:t>
117,8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256-488</w:t>
            </w:r>
          </w:p>
          <w:p>
            <w:pPr>
              <w:spacing w:after="20"/>
              <w:ind w:left="20"/>
              <w:jc w:val="both"/>
            </w:pPr>
            <w:r>
              <w:rPr>
                <w:rFonts w:ascii="Times New Roman"/>
                <w:b w:val="false"/>
                <w:i w:val="false"/>
                <w:color w:val="000000"/>
                <w:sz w:val="20"/>
              </w:rPr>
              <w:t>
100-500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"Восточник-Степной"</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ауылынан батысқа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Әлібек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Ақжартас ауылынан оңтүстік-шығысқа қарай</w:t>
            </w:r>
          </w:p>
          <w:p>
            <w:pPr>
              <w:spacing w:after="20"/>
              <w:ind w:left="20"/>
              <w:jc w:val="both"/>
            </w:pPr>
            <w:r>
              <w:rPr>
                <w:rFonts w:ascii="Times New Roman"/>
                <w:b w:val="false"/>
                <w:i w:val="false"/>
                <w:color w:val="000000"/>
                <w:sz w:val="20"/>
              </w:rPr>
              <w:t>
8,3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101,3</w:t>
            </w:r>
          </w:p>
          <w:p>
            <w:pPr>
              <w:spacing w:after="20"/>
              <w:ind w:left="20"/>
              <w:jc w:val="both"/>
            </w:pPr>
            <w:r>
              <w:rPr>
                <w:rFonts w:ascii="Times New Roman"/>
                <w:b w:val="false"/>
                <w:i w:val="false"/>
                <w:color w:val="000000"/>
                <w:sz w:val="20"/>
              </w:rPr>
              <w:t>
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18,7</w:t>
            </w:r>
          </w:p>
          <w:p>
            <w:pPr>
              <w:spacing w:after="20"/>
              <w:ind w:left="20"/>
              <w:jc w:val="both"/>
            </w:pPr>
            <w:r>
              <w:rPr>
                <w:rFonts w:ascii="Times New Roman"/>
                <w:b w:val="false"/>
                <w:i w:val="false"/>
                <w:color w:val="000000"/>
                <w:sz w:val="20"/>
              </w:rPr>
              <w:t>
11,2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ауылынан оңтүстік-батысқа қарай</w:t>
            </w:r>
          </w:p>
          <w:p>
            <w:pPr>
              <w:spacing w:after="20"/>
              <w:ind w:left="20"/>
              <w:jc w:val="both"/>
            </w:pPr>
            <w:r>
              <w:rPr>
                <w:rFonts w:ascii="Times New Roman"/>
                <w:b w:val="false"/>
                <w:i w:val="false"/>
                <w:color w:val="000000"/>
                <w:sz w:val="20"/>
              </w:rPr>
              <w:t>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Песчанка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05-079-060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137,3</w:t>
            </w:r>
          </w:p>
          <w:p>
            <w:pPr>
              <w:spacing w:after="20"/>
              <w:ind w:left="20"/>
              <w:jc w:val="both"/>
            </w:pPr>
            <w:r>
              <w:rPr>
                <w:rFonts w:ascii="Times New Roman"/>
                <w:b w:val="false"/>
                <w:i w:val="false"/>
                <w:color w:val="000000"/>
                <w:sz w:val="20"/>
              </w:rPr>
              <w:t>
189,3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320-610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63,5</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350-500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Тұғыл өзеніндегі тоған</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05-079-045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146,6</w:t>
            </w:r>
          </w:p>
          <w:p>
            <w:pPr>
              <w:spacing w:after="20"/>
              <w:ind w:left="20"/>
              <w:jc w:val="both"/>
            </w:pPr>
            <w:r>
              <w:rPr>
                <w:rFonts w:ascii="Times New Roman"/>
                <w:b w:val="false"/>
                <w:i w:val="false"/>
                <w:color w:val="000000"/>
                <w:sz w:val="20"/>
              </w:rPr>
              <w:t>
153,1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17,9</w:t>
            </w:r>
          </w:p>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500-550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Тұғыл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Казачье ауылынан</w:t>
            </w:r>
          </w:p>
          <w:p>
            <w:pPr>
              <w:spacing w:after="20"/>
              <w:ind w:left="20"/>
              <w:jc w:val="both"/>
            </w:pPr>
            <w:r>
              <w:rPr>
                <w:rFonts w:ascii="Times New Roman"/>
                <w:b w:val="false"/>
                <w:i w:val="false"/>
                <w:color w:val="000000"/>
                <w:sz w:val="20"/>
              </w:rPr>
              <w:t>
оңтүстік-шығысқа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Базарбай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05-079-009</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Тайынты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05-079-025 және 05-079-026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511-561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Үңгірлі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05-079-020 және 05-079-037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өзенінің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Желке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101,2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24,5</w:t>
            </w:r>
          </w:p>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145-500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100-251</w:t>
            </w:r>
          </w:p>
          <w:p>
            <w:pPr>
              <w:spacing w:after="20"/>
              <w:ind w:left="20"/>
              <w:jc w:val="both"/>
            </w:pPr>
            <w:r>
              <w:rPr>
                <w:rFonts w:ascii="Times New Roman"/>
                <w:b w:val="false"/>
                <w:i w:val="false"/>
                <w:color w:val="000000"/>
                <w:sz w:val="20"/>
              </w:rPr>
              <w:t>
135-338</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карьер</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карьер</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300,8</w:t>
            </w:r>
          </w:p>
          <w:p>
            <w:pPr>
              <w:spacing w:after="20"/>
              <w:ind w:left="20"/>
              <w:jc w:val="both"/>
            </w:pPr>
            <w:r>
              <w:rPr>
                <w:rFonts w:ascii="Times New Roman"/>
                <w:b w:val="false"/>
                <w:i w:val="false"/>
                <w:color w:val="000000"/>
                <w:sz w:val="20"/>
              </w:rPr>
              <w:t>
190,7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65-810</w:t>
            </w:r>
          </w:p>
          <w:p>
            <w:pPr>
              <w:spacing w:after="20"/>
              <w:ind w:left="20"/>
              <w:jc w:val="both"/>
            </w:pPr>
            <w:r>
              <w:rPr>
                <w:rFonts w:ascii="Times New Roman"/>
                <w:b w:val="false"/>
                <w:i w:val="false"/>
                <w:color w:val="000000"/>
                <w:sz w:val="20"/>
              </w:rPr>
              <w:t>
320-500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Қайыңдыбұлақ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Ақшатыр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Тайынты ауылынан оңтүстікке қарай</w:t>
            </w:r>
          </w:p>
          <w:p>
            <w:pPr>
              <w:spacing w:after="20"/>
              <w:ind w:left="20"/>
              <w:jc w:val="both"/>
            </w:pPr>
            <w:r>
              <w:rPr>
                <w:rFonts w:ascii="Times New Roman"/>
                <w:b w:val="false"/>
                <w:i w:val="false"/>
                <w:color w:val="000000"/>
                <w:sz w:val="20"/>
              </w:rPr>
              <w:t>
16,5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92,8</w:t>
            </w:r>
          </w:p>
          <w:p>
            <w:pPr>
              <w:spacing w:after="20"/>
              <w:ind w:left="20"/>
              <w:jc w:val="both"/>
            </w:pPr>
            <w:r>
              <w:rPr>
                <w:rFonts w:ascii="Times New Roman"/>
                <w:b w:val="false"/>
                <w:i w:val="false"/>
                <w:color w:val="000000"/>
                <w:sz w:val="20"/>
              </w:rPr>
              <w:t>
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20,1</w:t>
            </w:r>
          </w:p>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147-495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40,7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115-427</w:t>
            </w:r>
          </w:p>
          <w:p>
            <w:pPr>
              <w:spacing w:after="20"/>
              <w:ind w:left="20"/>
              <w:jc w:val="both"/>
            </w:pPr>
            <w:r>
              <w:rPr>
                <w:rFonts w:ascii="Times New Roman"/>
                <w:b w:val="false"/>
                <w:i w:val="false"/>
                <w:color w:val="000000"/>
                <w:sz w:val="20"/>
              </w:rPr>
              <w:t>
120-500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46,4</w:t>
            </w:r>
          </w:p>
          <w:p>
            <w:pPr>
              <w:spacing w:after="20"/>
              <w:ind w:left="20"/>
              <w:jc w:val="both"/>
            </w:pPr>
            <w:r>
              <w:rPr>
                <w:rFonts w:ascii="Times New Roman"/>
                <w:b w:val="false"/>
                <w:i w:val="false"/>
                <w:color w:val="000000"/>
                <w:sz w:val="20"/>
              </w:rPr>
              <w:t>
51,9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128-500</w:t>
            </w:r>
          </w:p>
          <w:p>
            <w:pPr>
              <w:spacing w:after="20"/>
              <w:ind w:left="20"/>
              <w:jc w:val="both"/>
            </w:pPr>
            <w:r>
              <w:rPr>
                <w:rFonts w:ascii="Times New Roman"/>
                <w:b w:val="false"/>
                <w:i w:val="false"/>
                <w:color w:val="000000"/>
                <w:sz w:val="20"/>
              </w:rPr>
              <w:t>
166-500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Гнилая Балка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Митрофановка ауылынан солтүстік-шығысқа қарай</w:t>
            </w:r>
          </w:p>
          <w:p>
            <w:pPr>
              <w:spacing w:after="20"/>
              <w:ind w:left="20"/>
              <w:jc w:val="both"/>
            </w:pPr>
            <w:r>
              <w:rPr>
                <w:rFonts w:ascii="Times New Roman"/>
                <w:b w:val="false"/>
                <w:i w:val="false"/>
                <w:color w:val="000000"/>
                <w:sz w:val="20"/>
              </w:rPr>
              <w:t>
7,5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Жантас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5,6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Шерен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Аюды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Белогорск кентінен солтүстік-шығысқа қарай</w:t>
            </w:r>
          </w:p>
          <w:p>
            <w:pPr>
              <w:spacing w:after="20"/>
              <w:ind w:left="20"/>
              <w:jc w:val="both"/>
            </w:pPr>
            <w:r>
              <w:rPr>
                <w:rFonts w:ascii="Times New Roman"/>
                <w:b w:val="false"/>
                <w:i w:val="false"/>
                <w:color w:val="000000"/>
                <w:sz w:val="20"/>
              </w:rPr>
              <w:t>
1,3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w:t>
            </w:r>
          </w:p>
          <w:p>
            <w:pPr>
              <w:spacing w:after="20"/>
              <w:ind w:left="20"/>
              <w:jc w:val="both"/>
            </w:pPr>
            <w:r>
              <w:rPr>
                <w:rFonts w:ascii="Times New Roman"/>
                <w:b w:val="false"/>
                <w:i w:val="false"/>
                <w:color w:val="000000"/>
                <w:sz w:val="20"/>
              </w:rPr>
              <w:t>
143,6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16,1</w:t>
            </w:r>
          </w:p>
          <w:p>
            <w:pPr>
              <w:spacing w:after="20"/>
              <w:ind w:left="20"/>
              <w:jc w:val="both"/>
            </w:pPr>
            <w:r>
              <w:rPr>
                <w:rFonts w:ascii="Times New Roman"/>
                <w:b w:val="false"/>
                <w:i w:val="false"/>
                <w:color w:val="000000"/>
                <w:sz w:val="20"/>
              </w:rPr>
              <w:t>
34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Аюды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өзеніндегі су қоймасы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05-079-015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199,2</w:t>
            </w:r>
          </w:p>
          <w:p>
            <w:pPr>
              <w:spacing w:after="20"/>
              <w:ind w:left="20"/>
              <w:jc w:val="both"/>
            </w:pPr>
            <w:r>
              <w:rPr>
                <w:rFonts w:ascii="Times New Roman"/>
                <w:b w:val="false"/>
                <w:i w:val="false"/>
                <w:color w:val="000000"/>
                <w:sz w:val="20"/>
              </w:rPr>
              <w:t>
179,7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22,8</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05-079-018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Қызылсуат ауылынан шығысқа қарай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82,6</w:t>
            </w:r>
          </w:p>
          <w:p>
            <w:pPr>
              <w:spacing w:after="20"/>
              <w:ind w:left="20"/>
              <w:jc w:val="both"/>
            </w:pPr>
            <w:r>
              <w:rPr>
                <w:rFonts w:ascii="Times New Roman"/>
                <w:b w:val="false"/>
                <w:i w:val="false"/>
                <w:color w:val="000000"/>
                <w:sz w:val="20"/>
              </w:rPr>
              <w:t>
59,4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16,3</w:t>
            </w:r>
          </w:p>
          <w:p>
            <w:pPr>
              <w:spacing w:after="20"/>
              <w:ind w:left="20"/>
              <w:jc w:val="both"/>
            </w:pPr>
            <w:r>
              <w:rPr>
                <w:rFonts w:ascii="Times New Roman"/>
                <w:b w:val="false"/>
                <w:i w:val="false"/>
                <w:color w:val="000000"/>
                <w:sz w:val="20"/>
              </w:rPr>
              <w:t>
16,1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15,5</w:t>
            </w:r>
          </w:p>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ауылынан оңтүстікке қарай</w:t>
            </w:r>
          </w:p>
          <w:p>
            <w:pPr>
              <w:spacing w:after="20"/>
              <w:ind w:left="20"/>
              <w:jc w:val="both"/>
            </w:pPr>
            <w:r>
              <w:rPr>
                <w:rFonts w:ascii="Times New Roman"/>
                <w:b w:val="false"/>
                <w:i w:val="false"/>
                <w:color w:val="000000"/>
                <w:sz w:val="20"/>
              </w:rPr>
              <w:t>
9,8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20,6</w:t>
            </w:r>
          </w:p>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Қарабалапан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05-079-020, 05-079-036, </w:t>
            </w:r>
          </w:p>
          <w:p>
            <w:pPr>
              <w:spacing w:after="20"/>
              <w:ind w:left="20"/>
              <w:jc w:val="both"/>
            </w:pPr>
            <w:r>
              <w:rPr>
                <w:rFonts w:ascii="Times New Roman"/>
                <w:b w:val="false"/>
                <w:i w:val="false"/>
                <w:color w:val="000000"/>
                <w:sz w:val="20"/>
              </w:rPr>
              <w:t>
05-079-057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Салдырмабұлақ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230,8</w:t>
            </w:r>
          </w:p>
          <w:p>
            <w:pPr>
              <w:spacing w:after="20"/>
              <w:ind w:left="20"/>
              <w:jc w:val="both"/>
            </w:pPr>
            <w:r>
              <w:rPr>
                <w:rFonts w:ascii="Times New Roman"/>
                <w:b w:val="false"/>
                <w:i w:val="false"/>
                <w:color w:val="000000"/>
                <w:sz w:val="20"/>
              </w:rPr>
              <w:t>
183,6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43,9</w:t>
            </w:r>
          </w:p>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246,4</w:t>
            </w:r>
          </w:p>
          <w:p>
            <w:pPr>
              <w:spacing w:after="20"/>
              <w:ind w:left="20"/>
              <w:jc w:val="both"/>
            </w:pPr>
            <w:r>
              <w:rPr>
                <w:rFonts w:ascii="Times New Roman"/>
                <w:b w:val="false"/>
                <w:i w:val="false"/>
                <w:color w:val="000000"/>
                <w:sz w:val="20"/>
              </w:rPr>
              <w:t>
235,8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53,7</w:t>
            </w:r>
          </w:p>
          <w:p>
            <w:pPr>
              <w:spacing w:after="20"/>
              <w:ind w:left="20"/>
              <w:jc w:val="both"/>
            </w:pPr>
            <w:r>
              <w:rPr>
                <w:rFonts w:ascii="Times New Roman"/>
                <w:b w:val="false"/>
                <w:i w:val="false"/>
                <w:color w:val="000000"/>
                <w:sz w:val="20"/>
              </w:rPr>
              <w:t>
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273-500</w:t>
            </w:r>
          </w:p>
          <w:p>
            <w:pPr>
              <w:spacing w:after="20"/>
              <w:ind w:left="20"/>
              <w:jc w:val="both"/>
            </w:pPr>
            <w:r>
              <w:rPr>
                <w:rFonts w:ascii="Times New Roman"/>
                <w:b w:val="false"/>
                <w:i w:val="false"/>
                <w:color w:val="000000"/>
                <w:sz w:val="20"/>
              </w:rPr>
              <w:t>
224-500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78,2</w:t>
            </w:r>
          </w:p>
          <w:p>
            <w:pPr>
              <w:spacing w:after="20"/>
              <w:ind w:left="20"/>
              <w:jc w:val="both"/>
            </w:pPr>
            <w:r>
              <w:rPr>
                <w:rFonts w:ascii="Times New Roman"/>
                <w:b w:val="false"/>
                <w:i w:val="false"/>
                <w:color w:val="000000"/>
                <w:sz w:val="20"/>
              </w:rPr>
              <w:t>
108,8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25,9</w:t>
            </w:r>
          </w:p>
          <w:p>
            <w:pPr>
              <w:spacing w:after="20"/>
              <w:ind w:left="20"/>
              <w:jc w:val="both"/>
            </w:pPr>
            <w:r>
              <w:rPr>
                <w:rFonts w:ascii="Times New Roman"/>
                <w:b w:val="false"/>
                <w:i w:val="false"/>
                <w:color w:val="000000"/>
                <w:sz w:val="20"/>
              </w:rPr>
              <w:t>
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32,8</w:t>
            </w:r>
          </w:p>
          <w:p>
            <w:pPr>
              <w:spacing w:after="20"/>
              <w:ind w:left="20"/>
              <w:jc w:val="both"/>
            </w:pPr>
            <w:r>
              <w:rPr>
                <w:rFonts w:ascii="Times New Roman"/>
                <w:b w:val="false"/>
                <w:i w:val="false"/>
                <w:color w:val="000000"/>
                <w:sz w:val="20"/>
              </w:rPr>
              <w:t>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35,9</w:t>
            </w:r>
          </w:p>
          <w:p>
            <w:pPr>
              <w:spacing w:after="20"/>
              <w:ind w:left="20"/>
              <w:jc w:val="both"/>
            </w:pPr>
            <w:r>
              <w:rPr>
                <w:rFonts w:ascii="Times New Roman"/>
                <w:b w:val="false"/>
                <w:i w:val="false"/>
                <w:color w:val="000000"/>
                <w:sz w:val="20"/>
              </w:rPr>
              <w:t>
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w:t>
            </w:r>
          </w:p>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23,7</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139-500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правый берег</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104,7</w:t>
            </w:r>
          </w:p>
          <w:p>
            <w:pPr>
              <w:spacing w:after="20"/>
              <w:ind w:left="20"/>
              <w:jc w:val="both"/>
            </w:pPr>
            <w:r>
              <w:rPr>
                <w:rFonts w:ascii="Times New Roman"/>
                <w:b w:val="false"/>
                <w:i w:val="false"/>
                <w:color w:val="000000"/>
                <w:sz w:val="20"/>
              </w:rPr>
              <w:t>
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23,3</w:t>
            </w:r>
          </w:p>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w:t>
            </w:r>
          </w:p>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42,2</w:t>
            </w:r>
          </w:p>
          <w:p>
            <w:pPr>
              <w:spacing w:after="20"/>
              <w:ind w:left="20"/>
              <w:jc w:val="both"/>
            </w:pPr>
            <w:r>
              <w:rPr>
                <w:rFonts w:ascii="Times New Roman"/>
                <w:b w:val="false"/>
                <w:i w:val="false"/>
                <w:color w:val="000000"/>
                <w:sz w:val="20"/>
              </w:rPr>
              <w:t>
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157-500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239-500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36,8</w:t>
            </w:r>
          </w:p>
          <w:p>
            <w:pPr>
              <w:spacing w:after="20"/>
              <w:ind w:left="20"/>
              <w:jc w:val="both"/>
            </w:pPr>
            <w:r>
              <w:rPr>
                <w:rFonts w:ascii="Times New Roman"/>
                <w:b w:val="false"/>
                <w:i w:val="false"/>
                <w:color w:val="000000"/>
                <w:sz w:val="20"/>
              </w:rPr>
              <w:t>
48,3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124-500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231-500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42,5</w:t>
            </w:r>
          </w:p>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262-500</w:t>
            </w:r>
          </w:p>
          <w:p>
            <w:pPr>
              <w:spacing w:after="20"/>
              <w:ind w:left="20"/>
              <w:jc w:val="both"/>
            </w:pPr>
            <w:r>
              <w:rPr>
                <w:rFonts w:ascii="Times New Roman"/>
                <w:b w:val="false"/>
                <w:i w:val="false"/>
                <w:color w:val="000000"/>
                <w:sz w:val="20"/>
              </w:rPr>
              <w:t>
158-228,5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298-487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Сибинка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Батыр ауылынан оңтүстікке қарай 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385-394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Бесбала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Сағыр ауылынан шығысқа қарай 5,5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37,3</w:t>
            </w:r>
          </w:p>
          <w:p>
            <w:pPr>
              <w:spacing w:after="20"/>
              <w:ind w:left="20"/>
              <w:jc w:val="both"/>
            </w:pPr>
            <w:r>
              <w:rPr>
                <w:rFonts w:ascii="Times New Roman"/>
                <w:b w:val="false"/>
                <w:i w:val="false"/>
                <w:color w:val="000000"/>
                <w:sz w:val="20"/>
              </w:rPr>
              <w:t>
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100-320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294-400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72-342,2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100-275,7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су қоймасынан солтүстік-шығысқа қарай 0,27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Шыбындыкөл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ауылынан оңтүстікке қарай</w:t>
            </w:r>
          </w:p>
          <w:p>
            <w:pPr>
              <w:spacing w:after="20"/>
              <w:ind w:left="20"/>
              <w:jc w:val="both"/>
            </w:pPr>
            <w:r>
              <w:rPr>
                <w:rFonts w:ascii="Times New Roman"/>
                <w:b w:val="false"/>
                <w:i w:val="false"/>
                <w:color w:val="000000"/>
                <w:sz w:val="20"/>
              </w:rPr>
              <w:t>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Березовый Лог бұлағы</w:t>
            </w:r>
          </w:p>
          <w:p>
            <w:pPr>
              <w:spacing w:after="20"/>
              <w:ind w:left="20"/>
              <w:jc w:val="both"/>
            </w:pPr>
            <w:r>
              <w:rPr>
                <w:rFonts w:ascii="Times New Roman"/>
                <w:b w:val="false"/>
                <w:i w:val="false"/>
                <w:color w:val="000000"/>
                <w:sz w:val="20"/>
              </w:rPr>
              <w:t>
сол жалғау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Желдіөзек ауылынан шығысқа қарай 11,2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Гагарино ауылынан оңтүстік-шығысқа қарай</w:t>
            </w:r>
          </w:p>
          <w:p>
            <w:pPr>
              <w:spacing w:after="20"/>
              <w:ind w:left="20"/>
              <w:jc w:val="both"/>
            </w:pPr>
            <w:r>
              <w:rPr>
                <w:rFonts w:ascii="Times New Roman"/>
                <w:b w:val="false"/>
                <w:i w:val="false"/>
                <w:color w:val="000000"/>
                <w:sz w:val="20"/>
              </w:rPr>
              <w:t>
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өзеніндегі су қоймасы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Қарабалапан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Тайынты ауылынан оңтүстік-батысқа қарай</w:t>
            </w:r>
          </w:p>
          <w:p>
            <w:pPr>
              <w:spacing w:after="20"/>
              <w:ind w:left="20"/>
              <w:jc w:val="both"/>
            </w:pPr>
            <w:r>
              <w:rPr>
                <w:rFonts w:ascii="Times New Roman"/>
                <w:b w:val="false"/>
                <w:i w:val="false"/>
                <w:color w:val="000000"/>
                <w:sz w:val="20"/>
              </w:rPr>
              <w:t>
18,4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172,3</w:t>
            </w:r>
          </w:p>
          <w:p>
            <w:pPr>
              <w:spacing w:after="20"/>
              <w:ind w:left="20"/>
              <w:jc w:val="both"/>
            </w:pPr>
            <w:r>
              <w:rPr>
                <w:rFonts w:ascii="Times New Roman"/>
                <w:b w:val="false"/>
                <w:i w:val="false"/>
                <w:color w:val="000000"/>
                <w:sz w:val="20"/>
              </w:rPr>
              <w:t>
133,7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24,8</w:t>
            </w:r>
          </w:p>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430-500</w:t>
            </w:r>
          </w:p>
          <w:p>
            <w:pPr>
              <w:spacing w:after="20"/>
              <w:ind w:left="20"/>
              <w:jc w:val="both"/>
            </w:pPr>
            <w:r>
              <w:rPr>
                <w:rFonts w:ascii="Times New Roman"/>
                <w:b w:val="false"/>
                <w:i w:val="false"/>
                <w:color w:val="000000"/>
                <w:sz w:val="20"/>
              </w:rPr>
              <w:t>
180-500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Құрық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Ново-Азовое ауылынан оңтүстік-батысқа қарай</w:t>
            </w:r>
          </w:p>
          <w:p>
            <w:pPr>
              <w:spacing w:after="20"/>
              <w:ind w:left="20"/>
              <w:jc w:val="both"/>
            </w:pPr>
            <w:r>
              <w:rPr>
                <w:rFonts w:ascii="Times New Roman"/>
                <w:b w:val="false"/>
                <w:i w:val="false"/>
                <w:color w:val="000000"/>
                <w:sz w:val="20"/>
              </w:rPr>
              <w:t>
6,8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Айркезен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ауылынан оңтүстікке қарай</w:t>
            </w:r>
          </w:p>
          <w:p>
            <w:pPr>
              <w:spacing w:after="20"/>
              <w:ind w:left="20"/>
              <w:jc w:val="both"/>
            </w:pPr>
            <w:r>
              <w:rPr>
                <w:rFonts w:ascii="Times New Roman"/>
                <w:b w:val="false"/>
                <w:i w:val="false"/>
                <w:color w:val="000000"/>
                <w:sz w:val="20"/>
              </w:rPr>
              <w:t>
22,5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101-115</w:t>
            </w:r>
          </w:p>
          <w:p>
            <w:pPr>
              <w:spacing w:after="20"/>
              <w:ind w:left="20"/>
              <w:jc w:val="both"/>
            </w:pPr>
            <w:r>
              <w:rPr>
                <w:rFonts w:ascii="Times New Roman"/>
                <w:b w:val="false"/>
                <w:i w:val="false"/>
                <w:color w:val="000000"/>
                <w:sz w:val="20"/>
              </w:rPr>
              <w:t>
335-500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52,4</w:t>
            </w:r>
          </w:p>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270-500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39,5</w:t>
            </w:r>
          </w:p>
          <w:p>
            <w:pPr>
              <w:spacing w:after="20"/>
              <w:ind w:left="20"/>
              <w:jc w:val="both"/>
            </w:pPr>
            <w:r>
              <w:rPr>
                <w:rFonts w:ascii="Times New Roman"/>
                <w:b w:val="false"/>
                <w:i w:val="false"/>
                <w:color w:val="000000"/>
                <w:sz w:val="20"/>
              </w:rPr>
              <w:t>
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297-500</w:t>
            </w:r>
          </w:p>
          <w:p>
            <w:pPr>
              <w:spacing w:after="20"/>
              <w:ind w:left="20"/>
              <w:jc w:val="both"/>
            </w:pPr>
            <w:r>
              <w:rPr>
                <w:rFonts w:ascii="Times New Roman"/>
                <w:b w:val="false"/>
                <w:i w:val="false"/>
                <w:color w:val="000000"/>
                <w:sz w:val="20"/>
              </w:rPr>
              <w:t>
333-500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115-125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Құрық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ауылынан оңтүстік-батысқа қарай</w:t>
            </w:r>
          </w:p>
          <w:p>
            <w:pPr>
              <w:spacing w:after="20"/>
              <w:ind w:left="20"/>
              <w:jc w:val="both"/>
            </w:pPr>
            <w:r>
              <w:rPr>
                <w:rFonts w:ascii="Times New Roman"/>
                <w:b w:val="false"/>
                <w:i w:val="false"/>
                <w:color w:val="000000"/>
                <w:sz w:val="20"/>
              </w:rPr>
              <w:t>
6,3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Байтеке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Сағыр ауылынан оңтүстік-батысқа қарай 13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Вермберг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Жоғарғы Тайынты ауылынан оңтүстік-шығысқа қарай</w:t>
            </w:r>
          </w:p>
          <w:p>
            <w:pPr>
              <w:spacing w:after="20"/>
              <w:ind w:left="20"/>
              <w:jc w:val="both"/>
            </w:pPr>
            <w:r>
              <w:rPr>
                <w:rFonts w:ascii="Times New Roman"/>
                <w:b w:val="false"/>
                <w:i w:val="false"/>
                <w:color w:val="000000"/>
                <w:sz w:val="20"/>
              </w:rPr>
              <w:t>
14,5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41,3</w:t>
            </w:r>
          </w:p>
          <w:p>
            <w:pPr>
              <w:spacing w:after="20"/>
              <w:ind w:left="20"/>
              <w:jc w:val="both"/>
            </w:pPr>
            <w:r>
              <w:rPr>
                <w:rFonts w:ascii="Times New Roman"/>
                <w:b w:val="false"/>
                <w:i w:val="false"/>
                <w:color w:val="000000"/>
                <w:sz w:val="20"/>
              </w:rPr>
              <w:t>
46,4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405-500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Шелекті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ауылынан оңтүстік-батысқа қарай 7,2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"Восточник-Степной"</w:t>
            </w:r>
          </w:p>
          <w:p>
            <w:pPr>
              <w:spacing w:after="20"/>
              <w:ind w:left="20"/>
              <w:jc w:val="both"/>
            </w:pPr>
            <w:r>
              <w:rPr>
                <w:rFonts w:ascii="Times New Roman"/>
                <w:b w:val="false"/>
                <w:i w:val="false"/>
                <w:color w:val="000000"/>
                <w:sz w:val="20"/>
              </w:rPr>
              <w:t>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553,4771</w:t>
            </w:r>
          </w:p>
          <w:p>
            <w:pPr>
              <w:spacing w:after="20"/>
              <w:ind w:left="20"/>
              <w:jc w:val="both"/>
            </w:pPr>
            <w:r>
              <w:rPr>
                <w:rFonts w:ascii="Times New Roman"/>
                <w:b w:val="false"/>
                <w:i w:val="false"/>
                <w:color w:val="000000"/>
                <w:sz w:val="20"/>
              </w:rPr>
              <w:t>
644,6074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86,965</w:t>
            </w:r>
          </w:p>
          <w:p>
            <w:pPr>
              <w:spacing w:after="20"/>
              <w:ind w:left="20"/>
              <w:jc w:val="both"/>
            </w:pPr>
            <w:r>
              <w:rPr>
                <w:rFonts w:ascii="Times New Roman"/>
                <w:b w:val="false"/>
                <w:i w:val="false"/>
                <w:color w:val="000000"/>
                <w:sz w:val="20"/>
              </w:rPr>
              <w:t>
56,0625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50-75</w:t>
            </w:r>
          </w:p>
          <w:p>
            <w:pPr>
              <w:spacing w:after="20"/>
              <w:ind w:left="20"/>
              <w:jc w:val="both"/>
            </w:pPr>
            <w:r>
              <w:rPr>
                <w:rFonts w:ascii="Times New Roman"/>
                <w:b w:val="false"/>
                <w:i w:val="false"/>
                <w:color w:val="000000"/>
                <w:sz w:val="20"/>
              </w:rPr>
              <w:t>
50-75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768,0119</w:t>
            </w:r>
          </w:p>
          <w:p>
            <w:pPr>
              <w:spacing w:after="20"/>
              <w:ind w:left="20"/>
              <w:jc w:val="both"/>
            </w:pPr>
            <w:r>
              <w:rPr>
                <w:rFonts w:ascii="Times New Roman"/>
                <w:b w:val="false"/>
                <w:i w:val="false"/>
                <w:color w:val="000000"/>
                <w:sz w:val="20"/>
              </w:rPr>
              <w:t>
828,3397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69,3609</w:t>
            </w:r>
          </w:p>
          <w:p>
            <w:pPr>
              <w:spacing w:after="20"/>
              <w:ind w:left="20"/>
              <w:jc w:val="both"/>
            </w:pPr>
            <w:r>
              <w:rPr>
                <w:rFonts w:ascii="Times New Roman"/>
                <w:b w:val="false"/>
                <w:i w:val="false"/>
                <w:color w:val="000000"/>
                <w:sz w:val="20"/>
              </w:rPr>
              <w:t>
70,3276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Тайынбай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Тайынты ауылынан оңтүстік-шығысына қарай 5,4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Тайынты ауылынан оңтүстік-шығысықа қарай</w:t>
            </w:r>
          </w:p>
          <w:p>
            <w:pPr>
              <w:spacing w:after="20"/>
              <w:ind w:left="20"/>
              <w:jc w:val="both"/>
            </w:pPr>
            <w:r>
              <w:rPr>
                <w:rFonts w:ascii="Times New Roman"/>
                <w:b w:val="false"/>
                <w:i w:val="false"/>
                <w:color w:val="000000"/>
                <w:sz w:val="20"/>
              </w:rPr>
              <w:t>
2,6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Жыланды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ауылынан шығысқа қарай 19,5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777,3984</w:t>
            </w:r>
          </w:p>
          <w:p>
            <w:pPr>
              <w:spacing w:after="20"/>
              <w:ind w:left="20"/>
              <w:jc w:val="both"/>
            </w:pPr>
            <w:r>
              <w:rPr>
                <w:rFonts w:ascii="Times New Roman"/>
                <w:b w:val="false"/>
                <w:i w:val="false"/>
                <w:color w:val="000000"/>
                <w:sz w:val="20"/>
              </w:rPr>
              <w:t>
734,8069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108,3636</w:t>
            </w:r>
          </w:p>
          <w:p>
            <w:pPr>
              <w:spacing w:after="20"/>
              <w:ind w:left="20"/>
              <w:jc w:val="both"/>
            </w:pPr>
            <w:r>
              <w:rPr>
                <w:rFonts w:ascii="Times New Roman"/>
                <w:b w:val="false"/>
                <w:i w:val="false"/>
                <w:color w:val="000000"/>
                <w:sz w:val="20"/>
              </w:rPr>
              <w:t>
107,0811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Жыланды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ауылынан оңтүстік-шығысқа қарай 20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613,8838</w:t>
            </w:r>
          </w:p>
          <w:p>
            <w:pPr>
              <w:spacing w:after="20"/>
              <w:ind w:left="20"/>
              <w:jc w:val="both"/>
            </w:pPr>
            <w:r>
              <w:rPr>
                <w:rFonts w:ascii="Times New Roman"/>
                <w:b w:val="false"/>
                <w:i w:val="false"/>
                <w:color w:val="000000"/>
                <w:sz w:val="20"/>
              </w:rPr>
              <w:t>
629,873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81,709</w:t>
            </w:r>
          </w:p>
          <w:p>
            <w:pPr>
              <w:spacing w:after="20"/>
              <w:ind w:left="20"/>
              <w:jc w:val="both"/>
            </w:pPr>
            <w:r>
              <w:rPr>
                <w:rFonts w:ascii="Times New Roman"/>
                <w:b w:val="false"/>
                <w:i w:val="false"/>
                <w:color w:val="000000"/>
                <w:sz w:val="20"/>
              </w:rPr>
              <w:t>
78,0939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ауылынан оңтүстік-батысқа қарай 6,5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05-079-057</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Жалдыарық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05-079-020</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249-410,4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Қараөзек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Алмасай ауылынан шығысқа қарай 3,2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933,8916</w:t>
            </w:r>
          </w:p>
          <w:p>
            <w:pPr>
              <w:spacing w:after="20"/>
              <w:ind w:left="20"/>
              <w:jc w:val="both"/>
            </w:pPr>
            <w:r>
              <w:rPr>
                <w:rFonts w:ascii="Times New Roman"/>
                <w:b w:val="false"/>
                <w:i w:val="false"/>
                <w:color w:val="000000"/>
                <w:sz w:val="20"/>
              </w:rPr>
              <w:t>
807,8906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88,1482</w:t>
            </w:r>
          </w:p>
          <w:p>
            <w:pPr>
              <w:spacing w:after="20"/>
              <w:ind w:left="20"/>
              <w:jc w:val="both"/>
            </w:pPr>
            <w:r>
              <w:rPr>
                <w:rFonts w:ascii="Times New Roman"/>
                <w:b w:val="false"/>
                <w:i w:val="false"/>
                <w:color w:val="000000"/>
                <w:sz w:val="20"/>
              </w:rPr>
              <w:t>
93,8168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w:t>
            </w:r>
          </w:p>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Бесбастау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Тайынты ауылынан оңтүстік-батысқа қарай</w:t>
            </w:r>
          </w:p>
          <w:p>
            <w:pPr>
              <w:spacing w:after="20"/>
              <w:ind w:left="20"/>
              <w:jc w:val="both"/>
            </w:pPr>
            <w:r>
              <w:rPr>
                <w:rFonts w:ascii="Times New Roman"/>
                <w:b w:val="false"/>
                <w:i w:val="false"/>
                <w:color w:val="000000"/>
                <w:sz w:val="20"/>
              </w:rPr>
              <w:t>
26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121,6</w:t>
            </w:r>
          </w:p>
          <w:p>
            <w:pPr>
              <w:spacing w:after="20"/>
              <w:ind w:left="20"/>
              <w:jc w:val="both"/>
            </w:pPr>
            <w:r>
              <w:rPr>
                <w:rFonts w:ascii="Times New Roman"/>
                <w:b w:val="false"/>
                <w:i w:val="false"/>
                <w:color w:val="000000"/>
                <w:sz w:val="20"/>
              </w:rPr>
              <w:t>
113,5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25,3</w:t>
            </w:r>
          </w:p>
          <w:p>
            <w:pPr>
              <w:spacing w:after="20"/>
              <w:ind w:left="20"/>
              <w:jc w:val="both"/>
            </w:pPr>
            <w:r>
              <w:rPr>
                <w:rFonts w:ascii="Times New Roman"/>
                <w:b w:val="false"/>
                <w:i w:val="false"/>
                <w:color w:val="000000"/>
                <w:sz w:val="20"/>
              </w:rPr>
              <w:t>
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384-500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Наурызбай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Шалақбұлақ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05-079-017-430</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166,1777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6,1296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11,8803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0,9362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0,3892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7,9862</w:t>
            </w:r>
          </w:p>
          <w:p>
            <w:pPr>
              <w:spacing w:after="20"/>
              <w:ind w:left="20"/>
              <w:jc w:val="both"/>
            </w:pPr>
            <w:r>
              <w:rPr>
                <w:rFonts w:ascii="Times New Roman"/>
                <w:b w:val="false"/>
                <w:i w:val="false"/>
                <w:color w:val="000000"/>
                <w:sz w:val="20"/>
              </w:rPr>
              <w:t>
9,3908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1,8778</w:t>
            </w:r>
          </w:p>
          <w:p>
            <w:pPr>
              <w:spacing w:after="20"/>
              <w:ind w:left="20"/>
              <w:jc w:val="both"/>
            </w:pPr>
            <w:r>
              <w:rPr>
                <w:rFonts w:ascii="Times New Roman"/>
                <w:b w:val="false"/>
                <w:i w:val="false"/>
                <w:color w:val="000000"/>
                <w:sz w:val="20"/>
              </w:rPr>
              <w:t>
2,077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0,7348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3,0774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Макетколь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Сартымбет ауылынан солтүстік-батысқа қарай</w:t>
            </w:r>
          </w:p>
          <w:p>
            <w:pPr>
              <w:spacing w:after="20"/>
              <w:ind w:left="20"/>
              <w:jc w:val="both"/>
            </w:pPr>
            <w:r>
              <w:rPr>
                <w:rFonts w:ascii="Times New Roman"/>
                <w:b w:val="false"/>
                <w:i w:val="false"/>
                <w:color w:val="000000"/>
                <w:sz w:val="20"/>
              </w:rPr>
              <w:t>
3,1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Шикубай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ауылынан оңтүстік-шығысқа қарай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Сатыбай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05-079-002</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Былқылдақ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56,4</w:t>
            </w:r>
          </w:p>
          <w:p>
            <w:pPr>
              <w:spacing w:after="20"/>
              <w:ind w:left="20"/>
              <w:jc w:val="both"/>
            </w:pPr>
            <w:r>
              <w:rPr>
                <w:rFonts w:ascii="Times New Roman"/>
                <w:b w:val="false"/>
                <w:i w:val="false"/>
                <w:color w:val="000000"/>
                <w:sz w:val="20"/>
              </w:rPr>
              <w:t>
80,6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8,7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Тастықара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44,6</w:t>
            </w:r>
          </w:p>
          <w:p>
            <w:pPr>
              <w:spacing w:after="20"/>
              <w:ind w:left="20"/>
              <w:jc w:val="both"/>
            </w:pPr>
            <w:r>
              <w:rPr>
                <w:rFonts w:ascii="Times New Roman"/>
                <w:b w:val="false"/>
                <w:i w:val="false"/>
                <w:color w:val="000000"/>
                <w:sz w:val="20"/>
              </w:rPr>
              <w:t>
48,4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w:t>
            </w:r>
          </w:p>
          <w:p>
            <w:pPr>
              <w:spacing w:after="20"/>
              <w:ind w:left="20"/>
              <w:jc w:val="both"/>
            </w:pPr>
            <w:r>
              <w:rPr>
                <w:rFonts w:ascii="Times New Roman"/>
                <w:b w:val="false"/>
                <w:i w:val="false"/>
                <w:color w:val="000000"/>
                <w:sz w:val="20"/>
              </w:rPr>
              <w:t>
15,5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Қосбұлақ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Ақжартас ауылынан оңтүстік-шығысқа қарай 4,2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71,7</w:t>
            </w:r>
          </w:p>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30-100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Туашнылаған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ауылынан оңтүстік-шығысқа қарай 27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200,9</w:t>
            </w:r>
          </w:p>
          <w:p>
            <w:pPr>
              <w:spacing w:after="20"/>
              <w:ind w:left="20"/>
              <w:jc w:val="both"/>
            </w:pPr>
            <w:r>
              <w:rPr>
                <w:rFonts w:ascii="Times New Roman"/>
                <w:b w:val="false"/>
                <w:i w:val="false"/>
                <w:color w:val="000000"/>
                <w:sz w:val="20"/>
              </w:rPr>
              <w:t>
148,8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36,2</w:t>
            </w:r>
          </w:p>
          <w:p>
            <w:pPr>
              <w:spacing w:after="20"/>
              <w:ind w:left="20"/>
              <w:jc w:val="both"/>
            </w:pPr>
            <w:r>
              <w:rPr>
                <w:rFonts w:ascii="Times New Roman"/>
                <w:b w:val="false"/>
                <w:i w:val="false"/>
                <w:color w:val="000000"/>
                <w:sz w:val="20"/>
              </w:rPr>
              <w:t>
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Сағыр ауылынан оңтүстік-шығысқа қарай 13,9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Шурук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саласы</w:t>
            </w:r>
          </w:p>
          <w:p>
            <w:pPr>
              <w:spacing w:after="20"/>
              <w:ind w:left="20"/>
              <w:jc w:val="both"/>
            </w:pPr>
            <w:r>
              <w:rPr>
                <w:rFonts w:ascii="Times New Roman"/>
                <w:b w:val="false"/>
                <w:i w:val="false"/>
                <w:color w:val="000000"/>
                <w:sz w:val="20"/>
              </w:rPr>
              <w:t>
сол саласы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Шүкібай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ауылынан оңтүстік-шығысқа қарай 10,7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Сатыбай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Данабұлақ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ауылынан оңтүстікке қарай 19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57,3</w:t>
            </w:r>
          </w:p>
          <w:p>
            <w:pPr>
              <w:spacing w:after="20"/>
              <w:ind w:left="20"/>
              <w:jc w:val="both"/>
            </w:pPr>
            <w:r>
              <w:rPr>
                <w:rFonts w:ascii="Times New Roman"/>
                <w:b w:val="false"/>
                <w:i w:val="false"/>
                <w:color w:val="000000"/>
                <w:sz w:val="20"/>
              </w:rPr>
              <w:t>
55,5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w:t>
            </w:r>
          </w:p>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399-500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38,6</w:t>
            </w:r>
          </w:p>
          <w:p>
            <w:pPr>
              <w:spacing w:after="20"/>
              <w:ind w:left="20"/>
              <w:jc w:val="both"/>
            </w:pPr>
            <w:r>
              <w:rPr>
                <w:rFonts w:ascii="Times New Roman"/>
                <w:b w:val="false"/>
                <w:i w:val="false"/>
                <w:color w:val="000000"/>
                <w:sz w:val="20"/>
              </w:rPr>
              <w:t>
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38,3</w:t>
            </w:r>
          </w:p>
          <w:p>
            <w:pPr>
              <w:spacing w:after="20"/>
              <w:ind w:left="20"/>
              <w:jc w:val="both"/>
            </w:pPr>
            <w:r>
              <w:rPr>
                <w:rFonts w:ascii="Times New Roman"/>
                <w:b w:val="false"/>
                <w:i w:val="false"/>
                <w:color w:val="000000"/>
                <w:sz w:val="20"/>
              </w:rPr>
              <w:t>
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w:t>
            </w:r>
          </w:p>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366,7-395,4</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24,5</w:t>
            </w:r>
          </w:p>
          <w:p>
            <w:pPr>
              <w:spacing w:after="20"/>
              <w:ind w:left="20"/>
              <w:jc w:val="both"/>
            </w:pPr>
            <w:r>
              <w:rPr>
                <w:rFonts w:ascii="Times New Roman"/>
                <w:b w:val="false"/>
                <w:i w:val="false"/>
                <w:color w:val="000000"/>
                <w:sz w:val="20"/>
              </w:rPr>
              <w:t>
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449-500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Сағыр ауылынан солтүстік- шығысқа қарай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28,9</w:t>
            </w:r>
          </w:p>
          <w:p>
            <w:pPr>
              <w:spacing w:after="20"/>
              <w:ind w:left="20"/>
              <w:jc w:val="both"/>
            </w:pPr>
            <w:r>
              <w:rPr>
                <w:rFonts w:ascii="Times New Roman"/>
                <w:b w:val="false"/>
                <w:i w:val="false"/>
                <w:color w:val="000000"/>
                <w:sz w:val="20"/>
              </w:rPr>
              <w:t>
53,8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164-450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05-079-029</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Құрық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Гагарино ауылынан оңтүстік-батысқа қарай 3,3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Құржыра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Бурсақ ауылынан оңтүстік-шығысқа қарай 3,8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Жанұзақ ауылынан шығысқа қарай 5,6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57,88</w:t>
            </w:r>
          </w:p>
          <w:p>
            <w:pPr>
              <w:spacing w:after="20"/>
              <w:ind w:left="20"/>
              <w:jc w:val="both"/>
            </w:pPr>
            <w:r>
              <w:rPr>
                <w:rFonts w:ascii="Times New Roman"/>
                <w:b w:val="false"/>
                <w:i w:val="false"/>
                <w:color w:val="000000"/>
                <w:sz w:val="20"/>
              </w:rPr>
              <w:t>
31,77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3,28</w:t>
            </w:r>
          </w:p>
          <w:p>
            <w:pPr>
              <w:spacing w:after="20"/>
              <w:ind w:left="20"/>
              <w:jc w:val="both"/>
            </w:pPr>
            <w:r>
              <w:rPr>
                <w:rFonts w:ascii="Times New Roman"/>
                <w:b w:val="false"/>
                <w:i w:val="false"/>
                <w:color w:val="000000"/>
                <w:sz w:val="20"/>
              </w:rPr>
              <w:t>
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05-079-022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44,6</w:t>
            </w:r>
          </w:p>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Үңгірлі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129,28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Луконь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05-079-018-665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64-128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05-079-022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Дресвянка өзені</w:t>
            </w:r>
          </w:p>
          <w:p>
            <w:pPr>
              <w:spacing w:after="20"/>
              <w:ind w:left="20"/>
              <w:jc w:val="both"/>
            </w:pPr>
            <w:r>
              <w:rPr>
                <w:rFonts w:ascii="Times New Roman"/>
                <w:b w:val="false"/>
                <w:i w:val="false"/>
                <w:color w:val="000000"/>
                <w:sz w:val="20"/>
              </w:rPr>
              <w:t>
оң жағалауы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Ұлан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Уланка өзені</w:t>
            </w:r>
          </w:p>
          <w:p>
            <w:pPr>
              <w:spacing w:after="20"/>
              <w:ind w:left="20"/>
              <w:jc w:val="both"/>
            </w:pPr>
            <w:r>
              <w:rPr>
                <w:rFonts w:ascii="Times New Roman"/>
                <w:b w:val="false"/>
                <w:i w:val="false"/>
                <w:color w:val="000000"/>
                <w:sz w:val="20"/>
              </w:rPr>
              <w:t>
оң жағалауы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Уланка өзенінің ағысы</w:t>
            </w:r>
          </w:p>
          <w:p>
            <w:pPr>
              <w:spacing w:after="20"/>
              <w:ind w:left="20"/>
              <w:jc w:val="both"/>
            </w:pPr>
            <w:r>
              <w:rPr>
                <w:rFonts w:ascii="Times New Roman"/>
                <w:b w:val="false"/>
                <w:i w:val="false"/>
                <w:color w:val="000000"/>
                <w:sz w:val="20"/>
              </w:rPr>
              <w:t>
сол жағалауы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Уланка өзенінің ағысы</w:t>
            </w:r>
          </w:p>
          <w:p>
            <w:pPr>
              <w:spacing w:after="20"/>
              <w:ind w:left="20"/>
              <w:jc w:val="both"/>
            </w:pPr>
            <w:r>
              <w:rPr>
                <w:rFonts w:ascii="Times New Roman"/>
                <w:b w:val="false"/>
                <w:i w:val="false"/>
                <w:color w:val="000000"/>
                <w:sz w:val="20"/>
              </w:rPr>
              <w:t>
оң жағалауы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308-523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232,9</w:t>
            </w:r>
          </w:p>
          <w:p>
            <w:pPr>
              <w:spacing w:after="20"/>
              <w:ind w:left="20"/>
              <w:jc w:val="both"/>
            </w:pPr>
            <w:r>
              <w:rPr>
                <w:rFonts w:ascii="Times New Roman"/>
                <w:b w:val="false"/>
                <w:i w:val="false"/>
                <w:color w:val="000000"/>
                <w:sz w:val="20"/>
              </w:rPr>
              <w:t>
44,1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26,8</w:t>
            </w:r>
          </w:p>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370-500</w:t>
            </w:r>
          </w:p>
          <w:p>
            <w:pPr>
              <w:spacing w:after="20"/>
              <w:ind w:left="20"/>
              <w:jc w:val="both"/>
            </w:pPr>
            <w:r>
              <w:rPr>
                <w:rFonts w:ascii="Times New Roman"/>
                <w:b w:val="false"/>
                <w:i w:val="false"/>
                <w:color w:val="000000"/>
                <w:sz w:val="20"/>
              </w:rPr>
              <w:t>
450-500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Ксемаз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139,9</w:t>
            </w:r>
          </w:p>
          <w:p>
            <w:pPr>
              <w:spacing w:after="20"/>
              <w:ind w:left="20"/>
              <w:jc w:val="both"/>
            </w:pPr>
            <w:r>
              <w:rPr>
                <w:rFonts w:ascii="Times New Roman"/>
                <w:b w:val="false"/>
                <w:i w:val="false"/>
                <w:color w:val="000000"/>
                <w:sz w:val="20"/>
              </w:rPr>
              <w:t>
153,9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16,4</w:t>
            </w:r>
          </w:p>
          <w:p>
            <w:pPr>
              <w:spacing w:after="20"/>
              <w:ind w:left="20"/>
              <w:jc w:val="both"/>
            </w:pPr>
            <w:r>
              <w:rPr>
                <w:rFonts w:ascii="Times New Roman"/>
                <w:b w:val="false"/>
                <w:i w:val="false"/>
                <w:color w:val="000000"/>
                <w:sz w:val="20"/>
              </w:rPr>
              <w:t>
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320-500</w:t>
            </w:r>
          </w:p>
          <w:p>
            <w:pPr>
              <w:spacing w:after="20"/>
              <w:ind w:left="20"/>
              <w:jc w:val="both"/>
            </w:pPr>
            <w:r>
              <w:rPr>
                <w:rFonts w:ascii="Times New Roman"/>
                <w:b w:val="false"/>
                <w:i w:val="false"/>
                <w:color w:val="000000"/>
                <w:sz w:val="20"/>
              </w:rPr>
              <w:t>
317-500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150,8</w:t>
            </w:r>
          </w:p>
          <w:p>
            <w:pPr>
              <w:spacing w:after="20"/>
              <w:ind w:left="20"/>
              <w:jc w:val="both"/>
            </w:pPr>
            <w:r>
              <w:rPr>
                <w:rFonts w:ascii="Times New Roman"/>
                <w:b w:val="false"/>
                <w:i w:val="false"/>
                <w:color w:val="000000"/>
                <w:sz w:val="20"/>
              </w:rPr>
              <w:t>
87,4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17,7</w:t>
            </w:r>
          </w:p>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125-500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100,9</w:t>
            </w:r>
          </w:p>
          <w:p>
            <w:pPr>
              <w:spacing w:after="20"/>
              <w:ind w:left="20"/>
              <w:jc w:val="both"/>
            </w:pPr>
            <w:r>
              <w:rPr>
                <w:rFonts w:ascii="Times New Roman"/>
                <w:b w:val="false"/>
                <w:i w:val="false"/>
                <w:color w:val="000000"/>
                <w:sz w:val="20"/>
              </w:rPr>
              <w:t>
164,6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12,4</w:t>
            </w:r>
          </w:p>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36,6</w:t>
            </w:r>
          </w:p>
          <w:p>
            <w:pPr>
              <w:spacing w:after="20"/>
              <w:ind w:left="20"/>
              <w:jc w:val="both"/>
            </w:pPr>
            <w:r>
              <w:rPr>
                <w:rFonts w:ascii="Times New Roman"/>
                <w:b w:val="false"/>
                <w:i w:val="false"/>
                <w:color w:val="000000"/>
                <w:sz w:val="20"/>
              </w:rPr>
              <w:t>
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155-500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110,5</w:t>
            </w:r>
          </w:p>
          <w:p>
            <w:pPr>
              <w:spacing w:after="20"/>
              <w:ind w:left="20"/>
              <w:jc w:val="both"/>
            </w:pPr>
            <w:r>
              <w:rPr>
                <w:rFonts w:ascii="Times New Roman"/>
                <w:b w:val="false"/>
                <w:i w:val="false"/>
                <w:color w:val="000000"/>
                <w:sz w:val="20"/>
              </w:rPr>
              <w:t>
88,3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14,4</w:t>
            </w:r>
          </w:p>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33,3</w:t>
            </w:r>
          </w:p>
          <w:p>
            <w:pPr>
              <w:spacing w:after="20"/>
              <w:ind w:left="20"/>
              <w:jc w:val="both"/>
            </w:pPr>
            <w:r>
              <w:rPr>
                <w:rFonts w:ascii="Times New Roman"/>
                <w:b w:val="false"/>
                <w:i w:val="false"/>
                <w:color w:val="000000"/>
                <w:sz w:val="20"/>
              </w:rPr>
              <w:t>
35,4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236-500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Атымбек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98,8</w:t>
            </w:r>
          </w:p>
          <w:p>
            <w:pPr>
              <w:spacing w:after="20"/>
              <w:ind w:left="20"/>
              <w:jc w:val="both"/>
            </w:pPr>
            <w:r>
              <w:rPr>
                <w:rFonts w:ascii="Times New Roman"/>
                <w:b w:val="false"/>
                <w:i w:val="false"/>
                <w:color w:val="000000"/>
                <w:sz w:val="20"/>
              </w:rPr>
              <w:t>
53,5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14,7</w:t>
            </w:r>
          </w:p>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85,6</w:t>
            </w:r>
          </w:p>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400-500</w:t>
            </w:r>
          </w:p>
          <w:p>
            <w:pPr>
              <w:spacing w:after="20"/>
              <w:ind w:left="20"/>
              <w:jc w:val="both"/>
            </w:pPr>
            <w:r>
              <w:rPr>
                <w:rFonts w:ascii="Times New Roman"/>
                <w:b w:val="false"/>
                <w:i w:val="false"/>
                <w:color w:val="000000"/>
                <w:sz w:val="20"/>
              </w:rPr>
              <w:t>
210-500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13,7</w:t>
            </w:r>
          </w:p>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72,9</w:t>
            </w:r>
          </w:p>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11,9</w:t>
            </w:r>
          </w:p>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05-079-009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135,98</w:t>
            </w:r>
          </w:p>
          <w:p>
            <w:pPr>
              <w:spacing w:after="20"/>
              <w:ind w:left="20"/>
              <w:jc w:val="both"/>
            </w:pPr>
            <w:r>
              <w:rPr>
                <w:rFonts w:ascii="Times New Roman"/>
                <w:b w:val="false"/>
                <w:i w:val="false"/>
                <w:color w:val="000000"/>
                <w:sz w:val="20"/>
              </w:rPr>
              <w:t>
50,3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13,42</w:t>
            </w:r>
          </w:p>
          <w:p>
            <w:pPr>
              <w:spacing w:after="20"/>
              <w:ind w:left="20"/>
              <w:jc w:val="both"/>
            </w:pPr>
            <w:r>
              <w:rPr>
                <w:rFonts w:ascii="Times New Roman"/>
                <w:b w:val="false"/>
                <w:i w:val="false"/>
                <w:color w:val="000000"/>
                <w:sz w:val="20"/>
              </w:rPr>
              <w:t>
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Таинты өзеніндегі Таинты су қоймасы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05-079-029 және 05-079-037 есептік кварталы аумағында Асубұлақ кентінен оңтүстік-шығысқа қарай</w:t>
            </w:r>
          </w:p>
          <w:p>
            <w:pPr>
              <w:spacing w:after="20"/>
              <w:ind w:left="20"/>
              <w:jc w:val="both"/>
            </w:pPr>
            <w:r>
              <w:rPr>
                <w:rFonts w:ascii="Times New Roman"/>
                <w:b w:val="false"/>
                <w:i w:val="false"/>
                <w:color w:val="000000"/>
                <w:sz w:val="20"/>
              </w:rPr>
              <w:t>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53,1</w:t>
            </w:r>
          </w:p>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Таинты өзені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 өзені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Жалдыарық өзені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М-44-94 (10е5г-20, 24, 25) және М-44-95 (10г-5в-16, 21) блоктарының шекаралары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Жалдыарық өзені,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Таинты өзені және оның салалары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Мамырталдыбұлақ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05-079-053 есептік кварталының аумағында Казачье ауылында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256,5-353,0*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35-52,3*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Луконь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Ізғұтты Айтықов ауылының батысында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Байшора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Құндыз ауылынан шығысқа қарай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21,29</w:t>
            </w:r>
          </w:p>
          <w:p>
            <w:pPr>
              <w:spacing w:after="20"/>
              <w:ind w:left="20"/>
              <w:jc w:val="both"/>
            </w:pPr>
            <w:r>
              <w:rPr>
                <w:rFonts w:ascii="Times New Roman"/>
                <w:b w:val="false"/>
                <w:i w:val="false"/>
                <w:color w:val="000000"/>
                <w:sz w:val="20"/>
              </w:rPr>
              <w:t>
26,51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w:t>
            </w:r>
          </w:p>
          <w:p>
            <w:pPr>
              <w:spacing w:after="20"/>
              <w:ind w:left="20"/>
              <w:jc w:val="both"/>
            </w:pPr>
            <w:r>
              <w:rPr>
                <w:rFonts w:ascii="Times New Roman"/>
                <w:b w:val="false"/>
                <w:i w:val="false"/>
                <w:color w:val="000000"/>
                <w:sz w:val="20"/>
              </w:rPr>
              <w:t>
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Сауншат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ауылынан солтүстік-батысқа қарай</w:t>
            </w:r>
          </w:p>
          <w:p>
            <w:pPr>
              <w:spacing w:after="20"/>
              <w:ind w:left="20"/>
              <w:jc w:val="both"/>
            </w:pPr>
            <w:r>
              <w:rPr>
                <w:rFonts w:ascii="Times New Roman"/>
                <w:b w:val="false"/>
                <w:i w:val="false"/>
                <w:color w:val="000000"/>
                <w:sz w:val="20"/>
              </w:rPr>
              <w:t>
4,6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Түсқайың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Алыбай ауылынан солтүстікке қарай</w:t>
            </w:r>
          </w:p>
          <w:p>
            <w:pPr>
              <w:spacing w:after="20"/>
              <w:ind w:left="20"/>
              <w:jc w:val="both"/>
            </w:pPr>
            <w:r>
              <w:rPr>
                <w:rFonts w:ascii="Times New Roman"/>
                <w:b w:val="false"/>
                <w:i w:val="false"/>
                <w:color w:val="000000"/>
                <w:sz w:val="20"/>
              </w:rPr>
              <w:t>
5,3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Докторский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Новополяковка ауылынан оңтүстік-шығысқа қарай</w:t>
            </w:r>
          </w:p>
          <w:p>
            <w:pPr>
              <w:spacing w:after="20"/>
              <w:ind w:left="20"/>
              <w:jc w:val="both"/>
            </w:pPr>
            <w:r>
              <w:rPr>
                <w:rFonts w:ascii="Times New Roman"/>
                <w:b w:val="false"/>
                <w:i w:val="false"/>
                <w:color w:val="000000"/>
                <w:sz w:val="20"/>
              </w:rPr>
              <w:t>
2,2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Нарын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Нарын ауылынан солтүстік-шығысқа қарай</w:t>
            </w:r>
          </w:p>
          <w:p>
            <w:pPr>
              <w:spacing w:after="20"/>
              <w:ind w:left="20"/>
              <w:jc w:val="both"/>
            </w:pPr>
            <w:r>
              <w:rPr>
                <w:rFonts w:ascii="Times New Roman"/>
                <w:b w:val="false"/>
                <w:i w:val="false"/>
                <w:color w:val="000000"/>
                <w:sz w:val="20"/>
              </w:rPr>
              <w:t>
0,7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181-675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40,997</w:t>
            </w:r>
          </w:p>
          <w:p>
            <w:pPr>
              <w:spacing w:after="20"/>
              <w:ind w:left="20"/>
              <w:jc w:val="both"/>
            </w:pPr>
            <w:r>
              <w:rPr>
                <w:rFonts w:ascii="Times New Roman"/>
                <w:b w:val="false"/>
                <w:i w:val="false"/>
                <w:color w:val="000000"/>
                <w:sz w:val="20"/>
              </w:rPr>
              <w:t>
16,347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5,386</w:t>
            </w:r>
          </w:p>
          <w:p>
            <w:pPr>
              <w:spacing w:after="20"/>
              <w:ind w:left="20"/>
              <w:jc w:val="both"/>
            </w:pPr>
            <w:r>
              <w:rPr>
                <w:rFonts w:ascii="Times New Roman"/>
                <w:b w:val="false"/>
                <w:i w:val="false"/>
                <w:color w:val="000000"/>
                <w:sz w:val="20"/>
              </w:rPr>
              <w:t>
1,927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181-675</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Шірікқайың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Ново-Хайрузовка ауылынан оңтүстік-шығысқа қарай</w:t>
            </w:r>
          </w:p>
          <w:p>
            <w:pPr>
              <w:spacing w:after="20"/>
              <w:ind w:left="20"/>
              <w:jc w:val="both"/>
            </w:pPr>
            <w:r>
              <w:rPr>
                <w:rFonts w:ascii="Times New Roman"/>
                <w:b w:val="false"/>
                <w:i w:val="false"/>
                <w:color w:val="000000"/>
                <w:sz w:val="20"/>
              </w:rPr>
              <w:t>
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45-500</w:t>
            </w:r>
          </w:p>
          <w:p>
            <w:pPr>
              <w:spacing w:after="20"/>
              <w:ind w:left="20"/>
              <w:jc w:val="both"/>
            </w:pPr>
            <w:r>
              <w:rPr>
                <w:rFonts w:ascii="Times New Roman"/>
                <w:b w:val="false"/>
                <w:i w:val="false"/>
                <w:color w:val="000000"/>
                <w:sz w:val="20"/>
              </w:rPr>
              <w:t>
20-233,6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Шірікқайың өзенінің сол жақ тармағы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65,6</w:t>
            </w:r>
          </w:p>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73-137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 Ключ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Ново-Хайрузовка ауылынан солтүстікке қарай</w:t>
            </w:r>
          </w:p>
          <w:p>
            <w:pPr>
              <w:spacing w:after="20"/>
              <w:ind w:left="20"/>
              <w:jc w:val="both"/>
            </w:pPr>
            <w:r>
              <w:rPr>
                <w:rFonts w:ascii="Times New Roman"/>
                <w:b w:val="false"/>
                <w:i w:val="false"/>
                <w:color w:val="000000"/>
                <w:sz w:val="20"/>
              </w:rPr>
              <w:t>
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361,2</w:t>
            </w:r>
          </w:p>
          <w:p>
            <w:pPr>
              <w:spacing w:after="20"/>
              <w:ind w:left="20"/>
              <w:jc w:val="both"/>
            </w:pPr>
            <w:r>
              <w:rPr>
                <w:rFonts w:ascii="Times New Roman"/>
                <w:b w:val="false"/>
                <w:i w:val="false"/>
                <w:color w:val="000000"/>
                <w:sz w:val="20"/>
              </w:rPr>
              <w:t>
185,1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76,1</w:t>
            </w:r>
          </w:p>
          <w:p>
            <w:pPr>
              <w:spacing w:after="20"/>
              <w:ind w:left="20"/>
              <w:jc w:val="both"/>
            </w:pPr>
            <w:r>
              <w:rPr>
                <w:rFonts w:ascii="Times New Roman"/>
                <w:b w:val="false"/>
                <w:i w:val="false"/>
                <w:color w:val="000000"/>
                <w:sz w:val="20"/>
              </w:rPr>
              <w:t>
34,5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Борисов Ключ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ауылынан солтүстікке қарай</w:t>
            </w:r>
          </w:p>
          <w:p>
            <w:pPr>
              <w:spacing w:after="20"/>
              <w:ind w:left="20"/>
              <w:jc w:val="both"/>
            </w:pPr>
            <w:r>
              <w:rPr>
                <w:rFonts w:ascii="Times New Roman"/>
                <w:b w:val="false"/>
                <w:i w:val="false"/>
                <w:color w:val="000000"/>
                <w:sz w:val="20"/>
              </w:rPr>
              <w:t>
13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Солдатово ауылынан оңтүстік-батысқа қарай</w:t>
            </w:r>
          </w:p>
          <w:p>
            <w:pPr>
              <w:spacing w:after="20"/>
              <w:ind w:left="20"/>
              <w:jc w:val="both"/>
            </w:pPr>
            <w:r>
              <w:rPr>
                <w:rFonts w:ascii="Times New Roman"/>
                <w:b w:val="false"/>
                <w:i w:val="false"/>
                <w:color w:val="000000"/>
                <w:sz w:val="20"/>
              </w:rPr>
              <w:t>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Нарын ауылынан оңтүстік-батысқа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Сенное ауылынан</w:t>
            </w:r>
          </w:p>
          <w:p>
            <w:pPr>
              <w:spacing w:after="20"/>
              <w:ind w:left="20"/>
              <w:jc w:val="both"/>
            </w:pPr>
            <w:r>
              <w:rPr>
                <w:rFonts w:ascii="Times New Roman"/>
                <w:b w:val="false"/>
                <w:i w:val="false"/>
                <w:color w:val="000000"/>
                <w:sz w:val="20"/>
              </w:rPr>
              <w:t>
солтүстік-батысқа қарай</w:t>
            </w:r>
          </w:p>
          <w:p>
            <w:pPr>
              <w:spacing w:after="20"/>
              <w:ind w:left="20"/>
              <w:jc w:val="both"/>
            </w:pPr>
            <w:r>
              <w:rPr>
                <w:rFonts w:ascii="Times New Roman"/>
                <w:b w:val="false"/>
                <w:i w:val="false"/>
                <w:color w:val="000000"/>
                <w:sz w:val="20"/>
              </w:rPr>
              <w:t>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Кривушка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55,3</w:t>
            </w:r>
          </w:p>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54,2</w:t>
            </w:r>
          </w:p>
          <w:p>
            <w:pPr>
              <w:spacing w:after="20"/>
              <w:ind w:left="20"/>
              <w:jc w:val="both"/>
            </w:pPr>
            <w:r>
              <w:rPr>
                <w:rFonts w:ascii="Times New Roman"/>
                <w:b w:val="false"/>
                <w:i w:val="false"/>
                <w:color w:val="000000"/>
                <w:sz w:val="20"/>
              </w:rPr>
              <w:t>
79,2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18,1</w:t>
            </w:r>
          </w:p>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Көкбастау ауылынан солтүстікке қарай</w:t>
            </w:r>
          </w:p>
          <w:p>
            <w:pPr>
              <w:spacing w:after="20"/>
              <w:ind w:left="20"/>
              <w:jc w:val="both"/>
            </w:pPr>
            <w:r>
              <w:rPr>
                <w:rFonts w:ascii="Times New Roman"/>
                <w:b w:val="false"/>
                <w:i w:val="false"/>
                <w:color w:val="000000"/>
                <w:sz w:val="20"/>
              </w:rPr>
              <w:t>
0,9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Теректі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Маймыр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Солдатово ауылынан оңтүстікке қарай 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20,8</w:t>
            </w:r>
          </w:p>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Ульяновка ауылынан оңтүстікке қарай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149,1</w:t>
            </w:r>
          </w:p>
          <w:p>
            <w:pPr>
              <w:spacing w:after="20"/>
              <w:ind w:left="20"/>
              <w:jc w:val="both"/>
            </w:pPr>
            <w:r>
              <w:rPr>
                <w:rFonts w:ascii="Times New Roman"/>
                <w:b w:val="false"/>
                <w:i w:val="false"/>
                <w:color w:val="000000"/>
                <w:sz w:val="20"/>
              </w:rPr>
              <w:t>
152,6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27,3</w:t>
            </w:r>
          </w:p>
          <w:p>
            <w:pPr>
              <w:spacing w:after="20"/>
              <w:ind w:left="20"/>
              <w:jc w:val="both"/>
            </w:pPr>
            <w:r>
              <w:rPr>
                <w:rFonts w:ascii="Times New Roman"/>
                <w:b w:val="false"/>
                <w:i w:val="false"/>
                <w:color w:val="000000"/>
                <w:sz w:val="20"/>
              </w:rPr>
              <w:t>
27,2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69,3</w:t>
            </w:r>
          </w:p>
          <w:p>
            <w:pPr>
              <w:spacing w:after="20"/>
              <w:ind w:left="20"/>
              <w:jc w:val="both"/>
            </w:pPr>
            <w:r>
              <w:rPr>
                <w:rFonts w:ascii="Times New Roman"/>
                <w:b w:val="false"/>
                <w:i w:val="false"/>
                <w:color w:val="000000"/>
                <w:sz w:val="20"/>
              </w:rPr>
              <w:t>
130,1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16,2</w:t>
            </w:r>
          </w:p>
          <w:p>
            <w:pPr>
              <w:spacing w:after="20"/>
              <w:ind w:left="20"/>
              <w:jc w:val="both"/>
            </w:pPr>
            <w:r>
              <w:rPr>
                <w:rFonts w:ascii="Times New Roman"/>
                <w:b w:val="false"/>
                <w:i w:val="false"/>
                <w:color w:val="000000"/>
                <w:sz w:val="20"/>
              </w:rPr>
              <w:t>
18,4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Трактовый бұлағы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ауылынан солтүстікке қарай 9,5 және</w:t>
            </w:r>
          </w:p>
          <w:p>
            <w:pPr>
              <w:spacing w:after="20"/>
              <w:ind w:left="20"/>
              <w:jc w:val="both"/>
            </w:pPr>
            <w:r>
              <w:rPr>
                <w:rFonts w:ascii="Times New Roman"/>
                <w:b w:val="false"/>
                <w:i w:val="false"/>
                <w:color w:val="000000"/>
                <w:sz w:val="20"/>
              </w:rPr>
              <w:t>
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Сидоров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3,36</w:t>
            </w:r>
          </w:p>
          <w:p>
            <w:pPr>
              <w:spacing w:after="20"/>
              <w:ind w:left="20"/>
              <w:jc w:val="both"/>
            </w:pPr>
            <w:r>
              <w:rPr>
                <w:rFonts w:ascii="Times New Roman"/>
                <w:b w:val="false"/>
                <w:i w:val="false"/>
                <w:color w:val="000000"/>
                <w:sz w:val="20"/>
              </w:rPr>
              <w:t>
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Көкбастау ауылынан солтүстік-шығысқа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Песчанка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Көкбастау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ауылынан оңтүстік-батысқа қарай 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Кондратьев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Бесүй ауылынан оңтүстік-батысқа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Нарын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Алтынбел ауылынан солтүстікке қарай</w:t>
            </w:r>
          </w:p>
          <w:p>
            <w:pPr>
              <w:spacing w:after="20"/>
              <w:ind w:left="20"/>
              <w:jc w:val="both"/>
            </w:pPr>
            <w:r>
              <w:rPr>
                <w:rFonts w:ascii="Times New Roman"/>
                <w:b w:val="false"/>
                <w:i w:val="false"/>
                <w:color w:val="000000"/>
                <w:sz w:val="20"/>
              </w:rPr>
              <w:t>
13,5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292-1982</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 Қайнары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Перфилов қайнары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Солдатово ауылынан оңтүстік-батысқа қарай</w:t>
            </w:r>
          </w:p>
          <w:p>
            <w:pPr>
              <w:spacing w:after="20"/>
              <w:ind w:left="20"/>
              <w:jc w:val="both"/>
            </w:pPr>
            <w:r>
              <w:rPr>
                <w:rFonts w:ascii="Times New Roman"/>
                <w:b w:val="false"/>
                <w:i w:val="false"/>
                <w:color w:val="000000"/>
                <w:sz w:val="20"/>
              </w:rPr>
              <w:t>
3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ауылынан шығысқа қарай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 қайнары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Алтынбел ауылынан солтүстікке қарай</w:t>
            </w:r>
          </w:p>
          <w:p>
            <w:pPr>
              <w:spacing w:after="20"/>
              <w:ind w:left="20"/>
              <w:jc w:val="both"/>
            </w:pPr>
            <w:r>
              <w:rPr>
                <w:rFonts w:ascii="Times New Roman"/>
                <w:b w:val="false"/>
                <w:i w:val="false"/>
                <w:color w:val="000000"/>
                <w:sz w:val="20"/>
              </w:rPr>
              <w:t>
13,6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Перфилов қайнары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Теректі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ауылынан солтүстік-батысқа қарай 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84,3</w:t>
            </w:r>
          </w:p>
          <w:p>
            <w:pPr>
              <w:spacing w:after="20"/>
              <w:ind w:left="20"/>
              <w:jc w:val="both"/>
            </w:pPr>
            <w:r>
              <w:rPr>
                <w:rFonts w:ascii="Times New Roman"/>
                <w:b w:val="false"/>
                <w:i w:val="false"/>
                <w:color w:val="000000"/>
                <w:sz w:val="20"/>
              </w:rPr>
              <w:t>
103,2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7,2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Теректі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ауылынан оңтүстік-батысқа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Нарым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"Нарымка" алтын шашыраңқы жерінің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1562,3287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55,1594</w:t>
            </w:r>
          </w:p>
          <w:p>
            <w:pPr>
              <w:spacing w:after="20"/>
              <w:ind w:left="20"/>
              <w:jc w:val="both"/>
            </w:pPr>
            <w:r>
              <w:rPr>
                <w:rFonts w:ascii="Times New Roman"/>
                <w:b w:val="false"/>
                <w:i w:val="false"/>
                <w:color w:val="000000"/>
                <w:sz w:val="20"/>
              </w:rPr>
              <w:t>
56,0178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 қайнары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12,3518</w:t>
            </w:r>
          </w:p>
          <w:p>
            <w:pPr>
              <w:spacing w:after="20"/>
              <w:ind w:left="20"/>
              <w:jc w:val="both"/>
            </w:pPr>
            <w:r>
              <w:rPr>
                <w:rFonts w:ascii="Times New Roman"/>
                <w:b w:val="false"/>
                <w:i w:val="false"/>
                <w:color w:val="000000"/>
                <w:sz w:val="20"/>
              </w:rPr>
              <w:t>
11,8488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Перфилов қайнары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11,0538</w:t>
            </w:r>
          </w:p>
          <w:p>
            <w:pPr>
              <w:spacing w:after="20"/>
              <w:ind w:left="20"/>
              <w:jc w:val="both"/>
            </w:pPr>
            <w:r>
              <w:rPr>
                <w:rFonts w:ascii="Times New Roman"/>
                <w:b w:val="false"/>
                <w:i w:val="false"/>
                <w:color w:val="000000"/>
                <w:sz w:val="20"/>
              </w:rPr>
              <w:t>
11,1962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Воровской қайнары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25,4804</w:t>
            </w:r>
          </w:p>
          <w:p>
            <w:pPr>
              <w:spacing w:after="20"/>
              <w:ind w:left="20"/>
              <w:jc w:val="both"/>
            </w:pPr>
            <w:r>
              <w:rPr>
                <w:rFonts w:ascii="Times New Roman"/>
                <w:b w:val="false"/>
                <w:i w:val="false"/>
                <w:color w:val="000000"/>
                <w:sz w:val="20"/>
              </w:rPr>
              <w:t>
24,607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қайнар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6,1273</w:t>
            </w:r>
          </w:p>
          <w:p>
            <w:pPr>
              <w:spacing w:after="20"/>
              <w:ind w:left="20"/>
              <w:jc w:val="both"/>
            </w:pPr>
            <w:r>
              <w:rPr>
                <w:rFonts w:ascii="Times New Roman"/>
                <w:b w:val="false"/>
                <w:i w:val="false"/>
                <w:color w:val="000000"/>
                <w:sz w:val="20"/>
              </w:rPr>
              <w:t>
6,3606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қайнар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6,5216</w:t>
            </w:r>
          </w:p>
          <w:p>
            <w:pPr>
              <w:spacing w:after="20"/>
              <w:ind w:left="20"/>
              <w:jc w:val="both"/>
            </w:pPr>
            <w:r>
              <w:rPr>
                <w:rFonts w:ascii="Times New Roman"/>
                <w:b w:val="false"/>
                <w:i w:val="false"/>
                <w:color w:val="000000"/>
                <w:sz w:val="20"/>
              </w:rPr>
              <w:t>
6,5216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Докторский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Новополяковка ауылынан оңтүстік-шығысқа қарай 1,1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Бесүй ауылынан шығысқа қарай 3,7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Нарын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ауылынан оңтүстікке қарай 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56,4</w:t>
            </w:r>
          </w:p>
          <w:p>
            <w:pPr>
              <w:spacing w:after="20"/>
              <w:ind w:left="20"/>
              <w:jc w:val="both"/>
            </w:pPr>
            <w:r>
              <w:rPr>
                <w:rFonts w:ascii="Times New Roman"/>
                <w:b w:val="false"/>
                <w:i w:val="false"/>
                <w:color w:val="000000"/>
                <w:sz w:val="20"/>
              </w:rPr>
              <w:t>
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18,3</w:t>
            </w:r>
          </w:p>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 ауылынан солтүстік-шығысқа қарай 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Маралиха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"Asbaurum" жауапкершілігі шектеулі серіктестігіне берілетін жер учаскесінің жармасында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779,1</w:t>
            </w:r>
          </w:p>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74,6</w:t>
            </w:r>
          </w:p>
          <w:p>
            <w:pPr>
              <w:spacing w:after="20"/>
              <w:ind w:left="20"/>
              <w:jc w:val="both"/>
            </w:pPr>
            <w:r>
              <w:rPr>
                <w:rFonts w:ascii="Times New Roman"/>
                <w:b w:val="false"/>
                <w:i w:val="false"/>
                <w:color w:val="000000"/>
                <w:sz w:val="20"/>
              </w:rPr>
              <w:t>
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320,9</w:t>
            </w:r>
          </w:p>
          <w:p>
            <w:pPr>
              <w:spacing w:after="20"/>
              <w:ind w:left="20"/>
              <w:jc w:val="both"/>
            </w:pPr>
            <w:r>
              <w:rPr>
                <w:rFonts w:ascii="Times New Roman"/>
                <w:b w:val="false"/>
                <w:i w:val="false"/>
                <w:color w:val="000000"/>
                <w:sz w:val="20"/>
              </w:rPr>
              <w:t>
107,5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6,57</w:t>
            </w:r>
          </w:p>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Майемер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арна</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05-337-046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арна</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Песчанка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05-337-036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Балтаозек бұлағы бастауы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160-1004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Агашбейит бұлағы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185-1285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Кольжети бұлағы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305-734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Песчаная бұлағы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208-667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Балгын бұлағы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372-1183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Максиха бұлағы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Соленечная өзені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өзен оң жағалау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p>
            <w:pPr>
              <w:spacing w:after="20"/>
              <w:ind w:left="20"/>
              <w:jc w:val="both"/>
            </w:pPr>
            <w:r>
              <w:rPr>
                <w:rFonts w:ascii="Times New Roman"/>
                <w:b w:val="false"/>
                <w:i w:val="false"/>
                <w:color w:val="000000"/>
                <w:sz w:val="20"/>
              </w:rPr>
              <w:t>
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өзен</w:t>
            </w:r>
          </w:p>
          <w:p>
            <w:pPr>
              <w:spacing w:after="20"/>
              <w:ind w:left="20"/>
              <w:jc w:val="both"/>
            </w:pPr>
            <w:r>
              <w:rPr>
                <w:rFonts w:ascii="Times New Roman"/>
                <w:b w:val="false"/>
                <w:i w:val="false"/>
                <w:color w:val="000000"/>
                <w:sz w:val="20"/>
              </w:rPr>
              <w:t>
оң жағалау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78,7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 Ближний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 Дальний өзені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 оң жағалау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p>
            <w:pPr>
              <w:spacing w:after="20"/>
              <w:ind w:left="20"/>
              <w:jc w:val="both"/>
            </w:pPr>
            <w:r>
              <w:rPr>
                <w:rFonts w:ascii="Times New Roman"/>
                <w:b w:val="false"/>
                <w:i w:val="false"/>
                <w:color w:val="000000"/>
                <w:sz w:val="20"/>
              </w:rPr>
              <w:t>
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 бастауы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 арқылы ауыл шаруашылығы жануарларын жаю мақсатында өткізуге арналған жер учаскесінің створы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 Ближний бұлағы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05-071-039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05-071-039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36,5</w:t>
            </w:r>
          </w:p>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65-223*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 1 қайнар</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Коробиха ауылынан оңтүстік-батысқа қарай 14,5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 2 қайнар</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 3 қайнар</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 3 қайнар</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4,1474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 4 қайнар</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32,0947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 4 қайнар</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2,6222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46,9713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38,5431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Максиха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Максиха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мұздық көлдері , Маймыр өзені және оның салалары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Маймыр ауылынан оңтүстік-шығысқа қарай 10,5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квартал 05-337-046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Алтынбел ауылынан шығысқа қарай 1,3 километр, есептік кварталы 05-337-046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Маймыр ауылынан оңтүстікке қарай 20 километр</w:t>
            </w:r>
          </w:p>
          <w:p>
            <w:pPr>
              <w:spacing w:after="20"/>
              <w:ind w:left="20"/>
              <w:jc w:val="both"/>
            </w:pPr>
            <w:r>
              <w:rPr>
                <w:rFonts w:ascii="Times New Roman"/>
                <w:b w:val="false"/>
                <w:i w:val="false"/>
                <w:color w:val="000000"/>
                <w:sz w:val="20"/>
              </w:rPr>
              <w:t>
есептік кварталы</w:t>
            </w:r>
          </w:p>
          <w:p>
            <w:pPr>
              <w:spacing w:after="20"/>
              <w:ind w:left="20"/>
              <w:jc w:val="both"/>
            </w:pPr>
            <w:r>
              <w:rPr>
                <w:rFonts w:ascii="Times New Roman"/>
                <w:b w:val="false"/>
                <w:i w:val="false"/>
                <w:color w:val="000000"/>
                <w:sz w:val="20"/>
              </w:rPr>
              <w:t>
05-071-027-369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75,52</w:t>
            </w:r>
          </w:p>
          <w:p>
            <w:pPr>
              <w:spacing w:after="20"/>
              <w:ind w:left="20"/>
              <w:jc w:val="both"/>
            </w:pPr>
            <w:r>
              <w:rPr>
                <w:rFonts w:ascii="Times New Roman"/>
                <w:b w:val="false"/>
                <w:i w:val="false"/>
                <w:color w:val="000000"/>
                <w:sz w:val="20"/>
              </w:rPr>
              <w:t>
102,41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6,93</w:t>
            </w:r>
          </w:p>
          <w:p>
            <w:pPr>
              <w:spacing w:after="20"/>
              <w:ind w:left="20"/>
              <w:jc w:val="both"/>
            </w:pPr>
            <w:r>
              <w:rPr>
                <w:rFonts w:ascii="Times New Roman"/>
                <w:b w:val="false"/>
                <w:i w:val="false"/>
                <w:color w:val="000000"/>
                <w:sz w:val="20"/>
              </w:rPr>
              <w:t>
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25,91</w:t>
            </w:r>
          </w:p>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2,42</w:t>
            </w:r>
          </w:p>
          <w:p>
            <w:pPr>
              <w:spacing w:after="20"/>
              <w:ind w:left="20"/>
              <w:jc w:val="both"/>
            </w:pPr>
            <w:r>
              <w:rPr>
                <w:rFonts w:ascii="Times New Roman"/>
                <w:b w:val="false"/>
                <w:i w:val="false"/>
                <w:color w:val="000000"/>
                <w:sz w:val="20"/>
              </w:rPr>
              <w:t>
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05-080-026 және 05-080-027</w:t>
            </w:r>
          </w:p>
          <w:p>
            <w:pPr>
              <w:spacing w:after="20"/>
              <w:ind w:left="20"/>
              <w:jc w:val="both"/>
            </w:pPr>
            <w:r>
              <w:rPr>
                <w:rFonts w:ascii="Times New Roman"/>
                <w:b w:val="false"/>
                <w:i w:val="false"/>
                <w:color w:val="000000"/>
                <w:sz w:val="20"/>
              </w:rPr>
              <w:t>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өзенінің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Спорный Ключ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Волчовка ауылынан батысқа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500-847</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05-080-008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Кандыковка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Кандыковка ауылынан солтүстікке қарай</w:t>
            </w:r>
          </w:p>
          <w:p>
            <w:pPr>
              <w:spacing w:after="20"/>
              <w:ind w:left="20"/>
              <w:jc w:val="both"/>
            </w:pPr>
            <w:r>
              <w:rPr>
                <w:rFonts w:ascii="Times New Roman"/>
                <w:b w:val="false"/>
                <w:i w:val="false"/>
                <w:color w:val="000000"/>
                <w:sz w:val="20"/>
              </w:rPr>
              <w:t>
0,8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ауылынан оңтүстік-батысқа қарай</w:t>
            </w:r>
          </w:p>
          <w:p>
            <w:pPr>
              <w:spacing w:after="20"/>
              <w:ind w:left="20"/>
              <w:jc w:val="both"/>
            </w:pPr>
            <w:r>
              <w:rPr>
                <w:rFonts w:ascii="Times New Roman"/>
                <w:b w:val="false"/>
                <w:i w:val="false"/>
                <w:color w:val="000000"/>
                <w:sz w:val="20"/>
              </w:rPr>
              <w:t>
2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көл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көл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көл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көл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05-080-024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солтүстік-батысқа қарай</w:t>
            </w:r>
          </w:p>
          <w:p>
            <w:pPr>
              <w:spacing w:after="20"/>
              <w:ind w:left="20"/>
              <w:jc w:val="both"/>
            </w:pPr>
            <w:r>
              <w:rPr>
                <w:rFonts w:ascii="Times New Roman"/>
                <w:b w:val="false"/>
                <w:i w:val="false"/>
                <w:color w:val="000000"/>
                <w:sz w:val="20"/>
              </w:rPr>
              <w:t>
0,1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Рулиха ауылынан шығысқа қарай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Рулиха ауылынан оңтүстікке қарай 6,9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ауылынан солтүстік-шығысқа қарай</w:t>
            </w:r>
          </w:p>
          <w:p>
            <w:pPr>
              <w:spacing w:after="20"/>
              <w:ind w:left="20"/>
              <w:jc w:val="both"/>
            </w:pPr>
            <w:r>
              <w:rPr>
                <w:rFonts w:ascii="Times New Roman"/>
                <w:b w:val="false"/>
                <w:i w:val="false"/>
                <w:color w:val="000000"/>
                <w:sz w:val="20"/>
              </w:rPr>
              <w:t>
3,5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Лосиха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05-080-024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речка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05-080-026 және 05-080-027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Калинкин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Луговое ауылынан оңтүстік-батысқа қарай 0,1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 шығысқа қарай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Захаров ключ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05-080-030 және 05-080-031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05-080-020 және 05-080-022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4417,8628</w:t>
            </w:r>
          </w:p>
          <w:p>
            <w:pPr>
              <w:spacing w:after="20"/>
              <w:ind w:left="20"/>
              <w:jc w:val="both"/>
            </w:pPr>
            <w:r>
              <w:rPr>
                <w:rFonts w:ascii="Times New Roman"/>
                <w:b w:val="false"/>
                <w:i w:val="false"/>
                <w:color w:val="000000"/>
                <w:sz w:val="20"/>
              </w:rPr>
              <w:t>
5658,9915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887,6708</w:t>
            </w:r>
          </w:p>
          <w:p>
            <w:pPr>
              <w:spacing w:after="20"/>
              <w:ind w:left="20"/>
              <w:jc w:val="both"/>
            </w:pPr>
            <w:r>
              <w:rPr>
                <w:rFonts w:ascii="Times New Roman"/>
                <w:b w:val="false"/>
                <w:i w:val="false"/>
                <w:color w:val="000000"/>
                <w:sz w:val="20"/>
              </w:rPr>
              <w:t>
1208,0547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Берсальский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Сугатовка ауылынан солтүстікке қарай 0,6 шақырым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Барашки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Вавилон ауылдық округінің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120,0999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54,9603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Грязнуха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Речка</w:t>
            </w:r>
          </w:p>
          <w:p>
            <w:pPr>
              <w:spacing w:after="20"/>
              <w:ind w:left="20"/>
              <w:jc w:val="both"/>
            </w:pPr>
            <w:r>
              <w:rPr>
                <w:rFonts w:ascii="Times New Roman"/>
                <w:b w:val="false"/>
                <w:i w:val="false"/>
                <w:color w:val="000000"/>
                <w:sz w:val="20"/>
              </w:rPr>
              <w:t>
ауылынан оңтүстік-шығысқа қарай 3,5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80-190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өзенінің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Су қорғау аймақтары мен су қорғау белдеулерінің шекаралары мен ендері бекітілген жобалық құжаттаманың картографиялық материалында көрсетілген.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әкімдігінің </w:t>
            </w:r>
            <w:r>
              <w:br/>
            </w:r>
            <w:r>
              <w:rPr>
                <w:rFonts w:ascii="Times New Roman"/>
                <w:b w:val="false"/>
                <w:i w:val="false"/>
                <w:color w:val="000000"/>
                <w:sz w:val="20"/>
              </w:rPr>
              <w:t xml:space="preserve">2026 жылғы "19" наурыздағы </w:t>
            </w:r>
            <w:r>
              <w:br/>
            </w:r>
            <w:r>
              <w:rPr>
                <w:rFonts w:ascii="Times New Roman"/>
                <w:b w:val="false"/>
                <w:i w:val="false"/>
                <w:color w:val="000000"/>
                <w:sz w:val="20"/>
              </w:rPr>
              <w:t xml:space="preserve">№ 72 қаулысына </w:t>
            </w:r>
            <w:r>
              <w:br/>
            </w:r>
            <w:r>
              <w:rPr>
                <w:rFonts w:ascii="Times New Roman"/>
                <w:b w:val="false"/>
                <w:i w:val="false"/>
                <w:color w:val="000000"/>
                <w:sz w:val="20"/>
              </w:rPr>
              <w:t>2- қосымша</w:t>
            </w:r>
          </w:p>
        </w:tc>
      </w:tr>
    </w:tbl>
    <w:bookmarkStart w:name="z19" w:id="6"/>
    <w:p>
      <w:pPr>
        <w:spacing w:after="0"/>
        <w:ind w:left="0"/>
        <w:jc w:val="left"/>
      </w:pPr>
      <w:r>
        <w:rPr>
          <w:rFonts w:ascii="Times New Roman"/>
          <w:b/>
          <w:i w:val="false"/>
          <w:color w:val="000000"/>
        </w:rPr>
        <w:t xml:space="preserve"> Шығыс Қазақстан облысының жерүсті су объектілерінде, су қорғау аймақтары мен белдеулерінде шаруашылық қызмет режимі</w:t>
      </w:r>
    </w:p>
    <w:bookmarkEnd w:id="6"/>
    <w:bookmarkStart w:name="z20" w:id="7"/>
    <w:p>
      <w:pPr>
        <w:spacing w:after="0"/>
        <w:ind w:left="0"/>
        <w:jc w:val="both"/>
      </w:pPr>
      <w:r>
        <w:rPr>
          <w:rFonts w:ascii="Times New Roman"/>
          <w:b w:val="false"/>
          <w:i w:val="false"/>
          <w:color w:val="000000"/>
          <w:sz w:val="28"/>
        </w:rPr>
        <w:t>
      1. Жерүсті су объектілерінде:</w:t>
      </w:r>
    </w:p>
    <w:bookmarkEnd w:id="7"/>
    <w:bookmarkStart w:name="z21" w:id="8"/>
    <w:p>
      <w:pPr>
        <w:spacing w:after="0"/>
        <w:ind w:left="0"/>
        <w:jc w:val="both"/>
      </w:pPr>
      <w:r>
        <w:rPr>
          <w:rFonts w:ascii="Times New Roman"/>
          <w:b w:val="false"/>
          <w:i w:val="false"/>
          <w:color w:val="000000"/>
          <w:sz w:val="28"/>
        </w:rPr>
        <w:t>
      1) жерасты суларына іздеу-бағалау жұмыстарын және оларды алуды, сондай-ақ кен іздеуді, ас тұзын, емдік балшықтар өндіруді қоспағанда, жер қойнауын пайдалану жөніндегі операцияларды жүргізуге;</w:t>
      </w:r>
    </w:p>
    <w:bookmarkEnd w:id="8"/>
    <w:bookmarkStart w:name="z22" w:id="9"/>
    <w:p>
      <w:pPr>
        <w:spacing w:after="0"/>
        <w:ind w:left="0"/>
        <w:jc w:val="both"/>
      </w:pPr>
      <w:r>
        <w:rPr>
          <w:rFonts w:ascii="Times New Roman"/>
          <w:b w:val="false"/>
          <w:i w:val="false"/>
          <w:color w:val="000000"/>
          <w:sz w:val="28"/>
        </w:rPr>
        <w:t>
      2) радиоактивті және улы заттармен, тұрмыстық қатты және өндірістік қалдықтармен, улы химикаттармен, тыңайтқыштармен, қатты және сұйық түрдегі мұнай, химия өнімдерімен ластауға және қоқыстауға;</w:t>
      </w:r>
    </w:p>
    <w:bookmarkEnd w:id="9"/>
    <w:bookmarkStart w:name="z23" w:id="10"/>
    <w:p>
      <w:pPr>
        <w:spacing w:after="0"/>
        <w:ind w:left="0"/>
        <w:jc w:val="both"/>
      </w:pPr>
      <w:r>
        <w:rPr>
          <w:rFonts w:ascii="Times New Roman"/>
          <w:b w:val="false"/>
          <w:i w:val="false"/>
          <w:color w:val="000000"/>
          <w:sz w:val="28"/>
        </w:rPr>
        <w:t>
      3) рұқсат етілген төгінділер нормативтеріне дейін тазартылмаған сарқынды суды ағызуға;</w:t>
      </w:r>
    </w:p>
    <w:bookmarkEnd w:id="10"/>
    <w:bookmarkStart w:name="z24" w:id="11"/>
    <w:p>
      <w:pPr>
        <w:spacing w:after="0"/>
        <w:ind w:left="0"/>
        <w:jc w:val="both"/>
      </w:pPr>
      <w:r>
        <w:rPr>
          <w:rFonts w:ascii="Times New Roman"/>
          <w:b w:val="false"/>
          <w:i w:val="false"/>
          <w:color w:val="000000"/>
          <w:sz w:val="28"/>
        </w:rPr>
        <w:t>
      4) бекітілген су режимінсіз және арнаулы су пайдалануға рұқсатсыз суды алуға және (немесе) пайдалануға;</w:t>
      </w:r>
    </w:p>
    <w:bookmarkEnd w:id="11"/>
    <w:bookmarkStart w:name="z25" w:id="12"/>
    <w:p>
      <w:pPr>
        <w:spacing w:after="0"/>
        <w:ind w:left="0"/>
        <w:jc w:val="both"/>
      </w:pPr>
      <w:r>
        <w:rPr>
          <w:rFonts w:ascii="Times New Roman"/>
          <w:b w:val="false"/>
          <w:i w:val="false"/>
          <w:color w:val="000000"/>
          <w:sz w:val="28"/>
        </w:rPr>
        <w:t>
      5) ауыл шаруашылығы жануарларын шомылдыруға және санитариялық өңдеуге;</w:t>
      </w:r>
    </w:p>
    <w:bookmarkEnd w:id="12"/>
    <w:bookmarkStart w:name="z26" w:id="13"/>
    <w:p>
      <w:pPr>
        <w:spacing w:after="0"/>
        <w:ind w:left="0"/>
        <w:jc w:val="both"/>
      </w:pPr>
      <w:r>
        <w:rPr>
          <w:rFonts w:ascii="Times New Roman"/>
          <w:b w:val="false"/>
          <w:i w:val="false"/>
          <w:color w:val="000000"/>
          <w:sz w:val="28"/>
        </w:rPr>
        <w:t>
      6) құрылыс қызметіне, ауыл шаруашылығы жұмыстарына, ұңғыма бұрғылауға, жерүсті су объектілерін санациялауға байланысты жұмыстарды және өзге де жұмыстарды бассейндік су инспекциясының келісімінсіз жүргізуге;</w:t>
      </w:r>
    </w:p>
    <w:bookmarkEnd w:id="13"/>
    <w:bookmarkStart w:name="z27" w:id="14"/>
    <w:p>
      <w:pPr>
        <w:spacing w:after="0"/>
        <w:ind w:left="0"/>
        <w:jc w:val="both"/>
      </w:pPr>
      <w:r>
        <w:rPr>
          <w:rFonts w:ascii="Times New Roman"/>
          <w:b w:val="false"/>
          <w:i w:val="false"/>
          <w:color w:val="000000"/>
          <w:sz w:val="28"/>
        </w:rPr>
        <w:t>
      7) пайдаланудан шығарылған (зақым келген) кемелерді және өзге де жүзу құралдарын, көлік құралдарын (олардың тетіктері мен бөліктерін) көмуге жол берілмейді.</w:t>
      </w:r>
    </w:p>
    <w:bookmarkEnd w:id="14"/>
    <w:bookmarkStart w:name="z28" w:id="15"/>
    <w:p>
      <w:pPr>
        <w:spacing w:after="0"/>
        <w:ind w:left="0"/>
        <w:jc w:val="both"/>
      </w:pPr>
      <w:r>
        <w:rPr>
          <w:rFonts w:ascii="Times New Roman"/>
          <w:b w:val="false"/>
          <w:i w:val="false"/>
          <w:color w:val="000000"/>
          <w:sz w:val="28"/>
        </w:rPr>
        <w:t>
      2. Су қорғау белдеулері шегінде:</w:t>
      </w:r>
    </w:p>
    <w:bookmarkEnd w:id="15"/>
    <w:bookmarkStart w:name="z29" w:id="16"/>
    <w:p>
      <w:pPr>
        <w:spacing w:after="0"/>
        <w:ind w:left="0"/>
        <w:jc w:val="both"/>
      </w:pPr>
      <w:r>
        <w:rPr>
          <w:rFonts w:ascii="Times New Roman"/>
          <w:b w:val="false"/>
          <w:i w:val="false"/>
          <w:color w:val="000000"/>
          <w:sz w:val="28"/>
        </w:rPr>
        <w:t>
      1) мынадай:</w:t>
      </w:r>
    </w:p>
    <w:bookmarkEnd w:id="16"/>
    <w:bookmarkStart w:name="z30" w:id="17"/>
    <w:p>
      <w:pPr>
        <w:spacing w:after="0"/>
        <w:ind w:left="0"/>
        <w:jc w:val="both"/>
      </w:pPr>
      <w:r>
        <w:rPr>
          <w:rFonts w:ascii="Times New Roman"/>
          <w:b w:val="false"/>
          <w:i w:val="false"/>
          <w:color w:val="000000"/>
          <w:sz w:val="28"/>
        </w:rPr>
        <w:t>
      су шаруашылығы құрылыстары мен олардың коммуникацияларын;</w:t>
      </w:r>
    </w:p>
    <w:bookmarkEnd w:id="17"/>
    <w:bookmarkStart w:name="z31" w:id="18"/>
    <w:p>
      <w:pPr>
        <w:spacing w:after="0"/>
        <w:ind w:left="0"/>
        <w:jc w:val="both"/>
      </w:pPr>
      <w:r>
        <w:rPr>
          <w:rFonts w:ascii="Times New Roman"/>
          <w:b w:val="false"/>
          <w:i w:val="false"/>
          <w:color w:val="000000"/>
          <w:sz w:val="28"/>
        </w:rPr>
        <w:t>
      көпірлерді, көпір құрылыстарын;</w:t>
      </w:r>
    </w:p>
    <w:bookmarkEnd w:id="18"/>
    <w:bookmarkStart w:name="z32" w:id="19"/>
    <w:p>
      <w:pPr>
        <w:spacing w:after="0"/>
        <w:ind w:left="0"/>
        <w:jc w:val="both"/>
      </w:pPr>
      <w:r>
        <w:rPr>
          <w:rFonts w:ascii="Times New Roman"/>
          <w:b w:val="false"/>
          <w:i w:val="false"/>
          <w:color w:val="000000"/>
          <w:sz w:val="28"/>
        </w:rPr>
        <w:t>
      айлақтарды, порттарды, пирстерді және су көлігі, балық ресурстары мен басқа да су жануарларын қорғау, балық аулау мен аквашаруашылық қызметіне байланысты өзге де инфрақұрылым объектілерін;</w:t>
      </w:r>
    </w:p>
    <w:bookmarkEnd w:id="19"/>
    <w:bookmarkStart w:name="z33" w:id="20"/>
    <w:p>
      <w:pPr>
        <w:spacing w:after="0"/>
        <w:ind w:left="0"/>
        <w:jc w:val="both"/>
      </w:pPr>
      <w:r>
        <w:rPr>
          <w:rFonts w:ascii="Times New Roman"/>
          <w:b w:val="false"/>
          <w:i w:val="false"/>
          <w:color w:val="000000"/>
          <w:sz w:val="28"/>
        </w:rPr>
        <w:t>
      балық өсіретін тоғандарды, балық өсіретін бассейндер мен балық өсіретін объектілерді, сондай-ақ оларға коммуникацияларды;</w:t>
      </w:r>
    </w:p>
    <w:bookmarkEnd w:id="20"/>
    <w:bookmarkStart w:name="z34" w:id="21"/>
    <w:p>
      <w:pPr>
        <w:spacing w:after="0"/>
        <w:ind w:left="0"/>
        <w:jc w:val="both"/>
      </w:pPr>
      <w:r>
        <w:rPr>
          <w:rFonts w:ascii="Times New Roman"/>
          <w:b w:val="false"/>
          <w:i w:val="false"/>
          <w:color w:val="000000"/>
          <w:sz w:val="28"/>
        </w:rPr>
        <w:t>
      ғимараттар мен құрылыстардың күрделі құрылысын жүргізбей балаларға арналған ойын және спорт алаңдарын, жағажайларды, аквапарктерді және басқа да рекреациялық аймақтарды;</w:t>
      </w:r>
    </w:p>
    <w:bookmarkEnd w:id="21"/>
    <w:bookmarkStart w:name="z35" w:id="22"/>
    <w:p>
      <w:pPr>
        <w:spacing w:after="0"/>
        <w:ind w:left="0"/>
        <w:jc w:val="both"/>
      </w:pPr>
      <w:r>
        <w:rPr>
          <w:rFonts w:ascii="Times New Roman"/>
          <w:b w:val="false"/>
          <w:i w:val="false"/>
          <w:color w:val="000000"/>
          <w:sz w:val="28"/>
        </w:rPr>
        <w:t>
      су объектілері жай-күйінің көрсеткіштерін бақылау пункттерін салу және пайдалану;</w:t>
      </w:r>
    </w:p>
    <w:bookmarkEnd w:id="22"/>
    <w:bookmarkStart w:name="z36" w:id="23"/>
    <w:p>
      <w:pPr>
        <w:spacing w:after="0"/>
        <w:ind w:left="0"/>
        <w:jc w:val="both"/>
      </w:pPr>
      <w:r>
        <w:rPr>
          <w:rFonts w:ascii="Times New Roman"/>
          <w:b w:val="false"/>
          <w:i w:val="false"/>
          <w:color w:val="000000"/>
          <w:sz w:val="28"/>
        </w:rPr>
        <w:t>
      2) жағалауды нығайту, орман өсіру және көгалдандыру;</w:t>
      </w:r>
    </w:p>
    <w:bookmarkEnd w:id="23"/>
    <w:bookmarkStart w:name="z37" w:id="24"/>
    <w:p>
      <w:pPr>
        <w:spacing w:after="0"/>
        <w:ind w:left="0"/>
        <w:jc w:val="both"/>
      </w:pPr>
      <w:r>
        <w:rPr>
          <w:rFonts w:ascii="Times New Roman"/>
          <w:b w:val="false"/>
          <w:i w:val="false"/>
          <w:color w:val="000000"/>
          <w:sz w:val="28"/>
        </w:rPr>
        <w:t xml:space="preserve">
      3) Қазақстан Республикасы Су кодексінің 86-бабы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тармақшасымен рұқсат етілген қызметтерді қоспағанда, шаруашылық қызметтің кез келген түріне, сондай-ақ шаруашылық және өзге де қызметті жүргізу үшін жер учаскелерін беруге жол берілмейді.</w:t>
      </w:r>
    </w:p>
    <w:bookmarkEnd w:id="24"/>
    <w:bookmarkStart w:name="z38" w:id="25"/>
    <w:p>
      <w:pPr>
        <w:spacing w:after="0"/>
        <w:ind w:left="0"/>
        <w:jc w:val="both"/>
      </w:pPr>
      <w:r>
        <w:rPr>
          <w:rFonts w:ascii="Times New Roman"/>
          <w:b w:val="false"/>
          <w:i w:val="false"/>
          <w:color w:val="000000"/>
          <w:sz w:val="28"/>
        </w:rPr>
        <w:t xml:space="preserve">
      3. Су қорғау аймақтары шегінде: </w:t>
      </w:r>
    </w:p>
    <w:bookmarkEnd w:id="25"/>
    <w:bookmarkStart w:name="z39" w:id="26"/>
    <w:p>
      <w:pPr>
        <w:spacing w:after="0"/>
        <w:ind w:left="0"/>
        <w:jc w:val="both"/>
      </w:pPr>
      <w:r>
        <w:rPr>
          <w:rFonts w:ascii="Times New Roman"/>
          <w:b w:val="false"/>
          <w:i w:val="false"/>
          <w:color w:val="000000"/>
          <w:sz w:val="28"/>
        </w:rPr>
        <w:t xml:space="preserve">
      1) су қорғау аймақтары мен белдеулерінің, жерүсті су объектілерінің ластануы мен қоқыстануына жол бермейтін жабдықтармен және құрылғылармен қамтамасыз етілмеген жаңа және реконструкцияланған объектілерді пайдалануға беруге; </w:t>
      </w:r>
    </w:p>
    <w:bookmarkEnd w:id="26"/>
    <w:bookmarkStart w:name="z40" w:id="27"/>
    <w:p>
      <w:pPr>
        <w:spacing w:after="0"/>
        <w:ind w:left="0"/>
        <w:jc w:val="both"/>
      </w:pPr>
      <w:r>
        <w:rPr>
          <w:rFonts w:ascii="Times New Roman"/>
          <w:b w:val="false"/>
          <w:i w:val="false"/>
          <w:color w:val="000000"/>
          <w:sz w:val="28"/>
        </w:rPr>
        <w:t>
      2) автожанармай құю станцияларын, мұнай өнімдерін сақтауға арналған қоймаларды, көлік құралдары мен ауыл шаруашылығы техникасын техникалық қарап-тексеру, оларға қызмет көрсету, жөндеу және жуу пункттерін орналастыру және салуға;</w:t>
      </w:r>
    </w:p>
    <w:bookmarkEnd w:id="27"/>
    <w:bookmarkStart w:name="z41" w:id="28"/>
    <w:p>
      <w:pPr>
        <w:spacing w:after="0"/>
        <w:ind w:left="0"/>
        <w:jc w:val="both"/>
      </w:pPr>
      <w:r>
        <w:rPr>
          <w:rFonts w:ascii="Times New Roman"/>
          <w:b w:val="false"/>
          <w:i w:val="false"/>
          <w:color w:val="000000"/>
          <w:sz w:val="28"/>
        </w:rPr>
        <w:t>
      3) тыңайтқыштарды, пестицидтерді, улы химикаттарды, көңді сақтауға және оларды қолдануға арналған қоймалар мен алаңдарды орналастыруға және салуға. Су қорғау аймағында мәжбүрлі санитариялық өңдеу жүргізу қажет болған кезде уыты аз және орташа, жойылуы оңай пестицидтерді қолдануға жол беріледі;</w:t>
      </w:r>
    </w:p>
    <w:bookmarkEnd w:id="28"/>
    <w:bookmarkStart w:name="z42" w:id="29"/>
    <w:p>
      <w:pPr>
        <w:spacing w:after="0"/>
        <w:ind w:left="0"/>
        <w:jc w:val="both"/>
      </w:pPr>
      <w:r>
        <w:rPr>
          <w:rFonts w:ascii="Times New Roman"/>
          <w:b w:val="false"/>
          <w:i w:val="false"/>
          <w:color w:val="000000"/>
          <w:sz w:val="28"/>
        </w:rPr>
        <w:t>
      4) тұрмыстық қатты және өнеркәсіптік қалдықтардың үйінділерін орналастыруға және жайғастыруға;</w:t>
      </w:r>
    </w:p>
    <w:bookmarkEnd w:id="29"/>
    <w:bookmarkStart w:name="z43" w:id="30"/>
    <w:p>
      <w:pPr>
        <w:spacing w:after="0"/>
        <w:ind w:left="0"/>
        <w:jc w:val="both"/>
      </w:pPr>
      <w:r>
        <w:rPr>
          <w:rFonts w:ascii="Times New Roman"/>
          <w:b w:val="false"/>
          <w:i w:val="false"/>
          <w:color w:val="000000"/>
          <w:sz w:val="28"/>
        </w:rPr>
        <w:t>
      5) зираттарды орналастыруға;</w:t>
      </w:r>
    </w:p>
    <w:bookmarkEnd w:id="30"/>
    <w:bookmarkStart w:name="z44" w:id="31"/>
    <w:p>
      <w:pPr>
        <w:spacing w:after="0"/>
        <w:ind w:left="0"/>
        <w:jc w:val="both"/>
      </w:pPr>
      <w:r>
        <w:rPr>
          <w:rFonts w:ascii="Times New Roman"/>
          <w:b w:val="false"/>
          <w:i w:val="false"/>
          <w:color w:val="000000"/>
          <w:sz w:val="28"/>
        </w:rPr>
        <w:t>
      6) жүктеме нормасынан асатын ауыл шаруашылығы жануарларын жаюға, мал шаруашылықтарын, мал сою алаңдарын (ауыл шаруашылығы жануарларын сою алаңдарын), мал қорымдарын (биотермиялық шұңқырларды), пестицидтердің арнайы қоймаларын (көмінділерін) және олардың ыдыстарын орналастыруға;</w:t>
      </w:r>
    </w:p>
    <w:bookmarkEnd w:id="31"/>
    <w:bookmarkStart w:name="z45" w:id="32"/>
    <w:p>
      <w:pPr>
        <w:spacing w:after="0"/>
        <w:ind w:left="0"/>
        <w:jc w:val="both"/>
      </w:pPr>
      <w:r>
        <w:rPr>
          <w:rFonts w:ascii="Times New Roman"/>
          <w:b w:val="false"/>
          <w:i w:val="false"/>
          <w:color w:val="000000"/>
          <w:sz w:val="28"/>
        </w:rPr>
        <w:t>
      7) сарқынды су жинақтағыштарды, сарқынды сулармен суарылатын алқаптарды, сондай-ақ жер үсті және жер асты суларының радиациялық, химиялық, микробиологиялық, токсикологиялық және паразитологиялық ластану қаупін туғызатын басқа да объектілерді орналастыруға жол берілмейді.</w:t>
      </w:r>
    </w:p>
    <w:bookmarkEnd w:id="32"/>
    <w:bookmarkStart w:name="z46" w:id="33"/>
    <w:p>
      <w:pPr>
        <w:spacing w:after="0"/>
        <w:ind w:left="0"/>
        <w:jc w:val="both"/>
      </w:pPr>
      <w:r>
        <w:rPr>
          <w:rFonts w:ascii="Times New Roman"/>
          <w:b w:val="false"/>
          <w:i w:val="false"/>
          <w:color w:val="000000"/>
          <w:sz w:val="28"/>
        </w:rPr>
        <w:t xml:space="preserve">
      4. Орналастырылуы Қазақстан Республикасы Су кодексінің </w:t>
      </w:r>
      <w:r>
        <w:rPr>
          <w:rFonts w:ascii="Times New Roman"/>
          <w:b w:val="false"/>
          <w:i w:val="false"/>
          <w:color w:val="000000"/>
          <w:sz w:val="28"/>
        </w:rPr>
        <w:t>86-бабының</w:t>
      </w:r>
      <w:r>
        <w:rPr>
          <w:rFonts w:ascii="Times New Roman"/>
          <w:b w:val="false"/>
          <w:i w:val="false"/>
          <w:color w:val="000000"/>
          <w:sz w:val="28"/>
        </w:rPr>
        <w:t xml:space="preserve"> ережелеріне қайшы келмейтін су объектілерінің, су қорғау аймақтары мен белдеулерінің ластануын, қоқыстануын және сарқылуын болдырмайтын, сондай-ақ судың зиянды әсерінің алдын алуды қамтамасыз ететін техникалық сумен жабдықтаудың тұйық (ағынсыз) жүйелерімен және (немесе) құрылыстар және құрылғылармен қамтамасыз етілуі тиіс.</w:t>
      </w:r>
    </w:p>
    <w:bookmarkEnd w:id="33"/>
    <w:bookmarkStart w:name="z47" w:id="34"/>
    <w:p>
      <w:pPr>
        <w:spacing w:after="0"/>
        <w:ind w:left="0"/>
        <w:jc w:val="both"/>
      </w:pPr>
      <w:r>
        <w:rPr>
          <w:rFonts w:ascii="Times New Roman"/>
          <w:b w:val="false"/>
          <w:i w:val="false"/>
          <w:color w:val="000000"/>
          <w:sz w:val="28"/>
        </w:rPr>
        <w:t>
      5. Су объектілеріндегі, су қорғау аймақтары мен белдеулеріндегі шаруашылық қызмет тәртібі бассейндік су инспекцияларымен, халықтың санитариялық-эпидемиологиялық салауаттығы саласындағы мемлекеттік органмен, облыстың, республикалық маңызы бар қаланың, астананың жергілікті атқарушы органдарымен және өзге де мүдделі мемлекеттік органдармен келісілген жобалар шеңберінде айқындалады.</w:t>
      </w:r>
    </w:p>
    <w:bookmarkEnd w:id="34"/>
    <w:bookmarkStart w:name="z48" w:id="35"/>
    <w:p>
      <w:pPr>
        <w:spacing w:after="0"/>
        <w:ind w:left="0"/>
        <w:jc w:val="both"/>
      </w:pPr>
      <w:r>
        <w:rPr>
          <w:rFonts w:ascii="Times New Roman"/>
          <w:b w:val="false"/>
          <w:i w:val="false"/>
          <w:color w:val="000000"/>
          <w:sz w:val="28"/>
        </w:rPr>
        <w:t>
      6. Көлік немесе инженерлік коммуникацияларды су объектілерінің аумағы арқылы салу жобалары тасқын сулардың өтуін, су объектілерін пайдалану режимін, сулардың ластануын, қоқыстануын және сарқылуын болдырмауды, олардың зиянды әсерінің алдын алуын қамтамасыз ететін іс-шаралар жүргізуді көздеуі тиіс.</w:t>
      </w:r>
    </w:p>
    <w:bookmarkEnd w:id="35"/>
    <w:bookmarkStart w:name="z49" w:id="36"/>
    <w:p>
      <w:pPr>
        <w:spacing w:after="0"/>
        <w:ind w:left="0"/>
        <w:jc w:val="both"/>
      </w:pPr>
      <w:r>
        <w:rPr>
          <w:rFonts w:ascii="Times New Roman"/>
          <w:b w:val="false"/>
          <w:i w:val="false"/>
          <w:color w:val="000000"/>
          <w:sz w:val="28"/>
        </w:rPr>
        <w:t>
      7. Елді мекендер шектерінде су қорғау белдеулерінің шекаралары жағалау аймағы міндетті түрде су объектісінің ластануын болдырмайтындай жайластырылған жағдайда (парапеттер, опырылу, орман-бұталы белдеулер) құрылыс жоспары мен құрылыс салынуына қарай белгіленеді.</w:t>
      </w:r>
    </w:p>
    <w:bookmarkEnd w:id="36"/>
    <w:bookmarkStart w:name="z50" w:id="37"/>
    <w:p>
      <w:pPr>
        <w:spacing w:after="0"/>
        <w:ind w:left="0"/>
        <w:jc w:val="both"/>
      </w:pPr>
      <w:r>
        <w:rPr>
          <w:rFonts w:ascii="Times New Roman"/>
          <w:b w:val="false"/>
          <w:i w:val="false"/>
          <w:color w:val="000000"/>
          <w:sz w:val="28"/>
        </w:rPr>
        <w:t>
      8. Қолданыстағы үйге жақын саяжай және бау-бақша учаскелері олардың су қорғау режимін сақтаған жағдайда су қорғау белдеуінің шегінде орналастырылады.</w:t>
      </w:r>
    </w:p>
    <w:bookmarkEnd w:id="37"/>
    <w:bookmarkStart w:name="z51" w:id="38"/>
    <w:p>
      <w:pPr>
        <w:spacing w:after="0"/>
        <w:ind w:left="0"/>
        <w:jc w:val="both"/>
      </w:pPr>
      <w:r>
        <w:rPr>
          <w:rFonts w:ascii="Times New Roman"/>
          <w:b w:val="false"/>
          <w:i w:val="false"/>
          <w:color w:val="000000"/>
          <w:sz w:val="28"/>
        </w:rPr>
        <w:t xml:space="preserve">
      9. Пайдалануында су қорғау аймағының шектерінде орналасқан жер алқабы бар жеке және заңды тұлғалар қордағы жердің аумағы мен су қорғау белдеулерінің аумақтарын қоспағанда, су қорғау аймақтарын тиісті жағдайда күтіп-ұстауды және олардың аумағын шаруашылықта пайдалану режимін сақтауды қамтамасыз етеді. </w:t>
      </w:r>
    </w:p>
    <w:bookmarkEnd w:id="3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