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402" w14:textId="38af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24 декабря 2025 года № 299 "О бюджетах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2026 жылғы 26 маусымдағы № 358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ауылдық округтердің бюджеттері туралы" Сауран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Жібек Жолы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75 566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9 936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1 327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64 303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75 706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- 140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Жүйнек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150 152 мың теңге: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63 110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24 000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63 042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156 488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- 6 336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- 6 336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6 336 мың теңге: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6 336 мың теңге.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Иассы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85 715 мың теңге: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43 706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32 009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96 553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- 10 838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- 10 838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- 10 838 мың теңге: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10 838 мың теңге.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Қарашық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114 018 мың теңге: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67 754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29 264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17 000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143 629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- 29 611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- 29 611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29 611 мың теңге: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29 611 мың теңге.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Майдантал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156 989 мың теңге: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14 492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1 500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140 997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157 595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- 606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- 606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606 мың теңге: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606 мың теңге.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Оранғай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155 515 мың теңге: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57 913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28 000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69 602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162 364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- 6 849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- 6 849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6 849 мың теңге: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6 849 мың теңге.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Үшқайық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148 296 мың теңге: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28 563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115 733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151 733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- 3 437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- 3 437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3 437 мың теңге: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3 437 мың теңге.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Шаға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116 326 мың теңге: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57 427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15 000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43 899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120 480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- 4 154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- 4 154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4 154 мың теңге: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4 154 мың теңге.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Шорнақ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192 601 мың теңге: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83 385 мың теңге;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46 786 мың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62 430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199 801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- 7 200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- 7 200 мың теңге;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7 200 мың теңге: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7 200 мың теңге.".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10-қосымша</w:t>
            </w:r>
          </w:p>
        </w:tc>
      </w:tr>
    </w:tbl>
    <w:bookmarkStart w:name="z19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Жібек Жолы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13-қосымша</w:t>
            </w:r>
          </w:p>
        </w:tc>
      </w:tr>
    </w:tbl>
    <w:bookmarkStart w:name="z20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Жүйнек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16-қосымша</w:t>
            </w:r>
          </w:p>
        </w:tc>
      </w:tr>
    </w:tbl>
    <w:bookmarkStart w:name="z2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Иассы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19-қосымша</w:t>
            </w:r>
          </w:p>
        </w:tc>
      </w:tr>
    </w:tbl>
    <w:bookmarkStart w:name="z21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Қарашық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22-қосымша</w:t>
            </w:r>
          </w:p>
        </w:tc>
      </w:tr>
    </w:tbl>
    <w:bookmarkStart w:name="z22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Майдантал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25-қосымша</w:t>
            </w:r>
          </w:p>
        </w:tc>
      </w:tr>
    </w:tbl>
    <w:bookmarkStart w:name="z23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Оранғай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№358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28-қосымша</w:t>
            </w:r>
          </w:p>
        </w:tc>
      </w:tr>
    </w:tbl>
    <w:bookmarkStart w:name="z23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Үшқайық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№358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31-қосымша</w:t>
            </w:r>
          </w:p>
        </w:tc>
      </w:tr>
    </w:tbl>
    <w:bookmarkStart w:name="z24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34-қосымша</w:t>
            </w:r>
          </w:p>
        </w:tc>
      </w:tr>
    </w:tbl>
    <w:bookmarkStart w:name="z25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Шорнақ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