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b63d" w14:textId="a06b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2025 жылғы 25 ақпандағы № 26-153-VIII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Жетісай аудандық мәслихатының 2026 жылғы 8 шілдедегі № 41/256-VIII шешімі</w:t>
      </w:r>
    </w:p>
    <w:p>
      <w:pPr>
        <w:spacing w:after="0"/>
        <w:ind w:left="0"/>
        <w:jc w:val="left"/>
      </w:pPr>
    </w:p>
    <w:bookmarkStart w:name="z4" w:id="0"/>
    <w:p>
      <w:pPr>
        <w:spacing w:after="0"/>
        <w:ind w:left="0"/>
        <w:jc w:val="both"/>
      </w:pPr>
      <w:r>
        <w:rPr>
          <w:rFonts w:ascii="Times New Roman"/>
          <w:b w:val="false"/>
          <w:i w:val="false"/>
          <w:color w:val="000000"/>
          <w:sz w:val="28"/>
        </w:rPr>
        <w:t>
      Жетісай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Жетісай аудандық мәслихатының 2025 жылғы 25 ақпандағы </w:t>
      </w:r>
      <w:r>
        <w:rPr>
          <w:rFonts w:ascii="Times New Roman"/>
          <w:b w:val="false"/>
          <w:i w:val="false"/>
          <w:color w:val="000000"/>
          <w:sz w:val="28"/>
        </w:rPr>
        <w:t>№ 26-153-VIII</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6666-13 болып тіркелген) шешіміне төмендегі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"Түркістан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мәслихаттың</w:t>
            </w:r>
            <w:r>
              <w:br/>
            </w:r>
            <w:r>
              <w:rPr>
                <w:rFonts w:ascii="Times New Roman"/>
                <w:b w:val="false"/>
                <w:i w:val="false"/>
                <w:color w:val="000000"/>
                <w:sz w:val="20"/>
              </w:rPr>
              <w:t>2026 жылғы 8 шілдедегі</w:t>
            </w:r>
            <w:r>
              <w:br/>
            </w:r>
            <w:r>
              <w:rPr>
                <w:rFonts w:ascii="Times New Roman"/>
                <w:b w:val="false"/>
                <w:i w:val="false"/>
                <w:color w:val="000000"/>
                <w:sz w:val="20"/>
              </w:rPr>
              <w:t>№ 41-256-VIII шешіміне қосымша</w:t>
            </w:r>
          </w:p>
        </w:tc>
      </w:tr>
    </w:tbl>
    <w:bookmarkStart w:name="z17" w:id="2"/>
    <w:p>
      <w:pPr>
        <w:spacing w:after="0"/>
        <w:ind w:left="0"/>
        <w:jc w:val="left"/>
      </w:pPr>
      <w:r>
        <w:rPr>
          <w:rFonts w:ascii="Times New Roman"/>
          <w:b/>
          <w:i w:val="false"/>
          <w:color w:val="000000"/>
        </w:rPr>
        <w:t xml:space="preserve"> Жетсай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2"/>
    <w:bookmarkStart w:name="z18"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 183871 болып тіркелген) қаулысына сәйкес әзірленді және әлеуметтік көмек көрсетудің, оның мөлшерлерін белгілеудің және Жетісай ауданының мұқтаж азаматтардың жекелеген санаттарының тізбесін айқындаудың тәртібін белгілейді.</w:t>
      </w:r>
    </w:p>
    <w:bookmarkStart w:name="z2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bookmarkStart w:name="z21"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bookmarkStart w:name="z22"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Түркістан қаласы әкімінің шешімімен құрылатын комиссия;</w:t>
      </w:r>
    </w:p>
    <w:bookmarkEnd w:id="6"/>
    <w:bookmarkStart w:name="z23" w:id="7"/>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7"/>
    <w:bookmarkStart w:name="z24" w:id="8"/>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"Жетісай ауданының жұмыспен қамту және әлеуметтік бағдарламалар бөлімі" мемлекеттік мекемесі;</w:t>
      </w:r>
    </w:p>
    <w:bookmarkEnd w:id="8"/>
    <w:bookmarkStart w:name="z25" w:id="9"/>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9"/>
    <w:bookmarkStart w:name="z26" w:id="10"/>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0"/>
    <w:bookmarkStart w:name="z27" w:id="11"/>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1"/>
    <w:bookmarkStart w:name="z28" w:id="12"/>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2"/>
    <w:bookmarkStart w:name="z29" w:id="13"/>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3"/>
    <w:bookmarkStart w:name="z30" w:id="14"/>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31" w:id="15"/>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Түркістан қаласы әкімінің шешімімен құрылатын арнаулы комиссия;</w:t>
      </w:r>
    </w:p>
    <w:bookmarkEnd w:id="15"/>
    <w:bookmarkStart w:name="z32" w:id="16"/>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6"/>
    <w:bookmarkStart w:name="z33" w:id="17"/>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7"/>
    <w:bookmarkStart w:name="z34" w:id="18"/>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8"/>
    <w:bookmarkStart w:name="z35" w:id="19"/>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Үлгілік қағидаларда көзделген тәртіппен көрсетіледі.</w:t>
      </w:r>
    </w:p>
    <w:bookmarkStart w:name="z37" w:id="20"/>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 өтініш берілген айдан бастап жүзеге асырылады.</w:t>
      </w:r>
    </w:p>
    <w:bookmarkEnd w:id="20"/>
    <w:bookmarkStart w:name="z38" w:id="21"/>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1"/>
    <w:bookmarkStart w:name="z39" w:id="22"/>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2"/>
    <w:bookmarkStart w:name="z40" w:id="23"/>
    <w:p>
      <w:pPr>
        <w:spacing w:after="0"/>
        <w:ind w:left="0"/>
        <w:jc w:val="both"/>
      </w:pPr>
      <w:r>
        <w:rPr>
          <w:rFonts w:ascii="Times New Roman"/>
          <w:b w:val="false"/>
          <w:i w:val="false"/>
          <w:color w:val="000000"/>
          <w:sz w:val="28"/>
        </w:rPr>
        <w:t>
      6. Учаскелік және арнайы комиссиялар өз қызметін Түркістан облысы әкімдігі бекітетін ережелердің негізінде жүзеге асырады.</w:t>
      </w:r>
    </w:p>
    <w:bookmarkEnd w:id="23"/>
    <w:bookmarkStart w:name="z41" w:id="24"/>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End w:id="24"/>
    <w:bookmarkStart w:name="z42" w:id="25"/>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25"/>
    <w:bookmarkStart w:name="z43" w:id="26"/>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6"/>
    <w:bookmarkStart w:name="z44"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45" w:id="28"/>
    <w:p>
      <w:pPr>
        <w:spacing w:after="0"/>
        <w:ind w:left="0"/>
        <w:jc w:val="both"/>
      </w:pPr>
      <w:r>
        <w:rPr>
          <w:rFonts w:ascii="Times New Roman"/>
          <w:b w:val="false"/>
          <w:i w:val="false"/>
          <w:color w:val="000000"/>
          <w:sz w:val="28"/>
        </w:rPr>
        <w:t>
      3) әлеуметтік мәні бар сырқатының болуы;</w:t>
      </w:r>
    </w:p>
    <w:bookmarkEnd w:id="28"/>
    <w:bookmarkStart w:name="z46" w:id="29"/>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29"/>
    <w:bookmarkStart w:name="z47" w:id="30"/>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30"/>
    <w:bookmarkStart w:name="z48" w:id="31"/>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1"/>
    <w:bookmarkStart w:name="z49" w:id="32"/>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2"/>
    <w:bookmarkStart w:name="z50" w:id="3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3"/>
    <w:bookmarkStart w:name="z51" w:id="34"/>
    <w:p>
      <w:pPr>
        <w:spacing w:after="0"/>
        <w:ind w:left="0"/>
        <w:jc w:val="both"/>
      </w:pPr>
      <w:r>
        <w:rPr>
          <w:rFonts w:ascii="Times New Roman"/>
          <w:b w:val="false"/>
          <w:i w:val="false"/>
          <w:color w:val="000000"/>
          <w:sz w:val="28"/>
        </w:rPr>
        <w:t>
      8. Мереке күндері мен атаулы күндерге орай әлеуметтік көмек жылына бір рет ақшалай төлем түрінде алушылардың келесі санаттарына көрсетіледі:</w:t>
      </w:r>
    </w:p>
    <w:bookmarkEnd w:id="34"/>
    <w:bookmarkStart w:name="z52"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bookmarkEnd w:id="35"/>
    <w:bookmarkStart w:name="z53" w:id="3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bookmarkEnd w:id="36"/>
    <w:bookmarkStart w:name="z54"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bookmarkEnd w:id="37"/>
    <w:bookmarkStart w:name="z55"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30 айлық есептік көрсеткіш мөлшерінде;</w:t>
      </w:r>
    </w:p>
    <w:bookmarkEnd w:id="38"/>
    <w:bookmarkStart w:name="z56"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bookmarkEnd w:id="39"/>
    <w:bookmarkStart w:name="z57" w:id="40"/>
    <w:p>
      <w:pPr>
        <w:spacing w:after="0"/>
        <w:ind w:left="0"/>
        <w:jc w:val="both"/>
      </w:pPr>
      <w:r>
        <w:rPr>
          <w:rFonts w:ascii="Times New Roman"/>
          <w:b w:val="false"/>
          <w:i w:val="false"/>
          <w:color w:val="000000"/>
          <w:sz w:val="28"/>
        </w:rPr>
        <w:t>
      2) 8 наурыз - Халықаралық әйелдер күнi - көп балалы аналарға, оның ішінде:</w:t>
      </w:r>
    </w:p>
    <w:bookmarkEnd w:id="40"/>
    <w:bookmarkStart w:name="z58" w:id="4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2,5 айлық есептік көрсеткіш мөлшерінде;</w:t>
      </w:r>
    </w:p>
    <w:bookmarkEnd w:id="41"/>
    <w:bookmarkStart w:name="z59" w:id="42"/>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42"/>
    <w:bookmarkStart w:name="z60" w:id="4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bookmarkEnd w:id="43"/>
    <w:bookmarkStart w:name="z61"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айлық есептік көрсеткіш мөлшерінде;</w:t>
      </w:r>
    </w:p>
    <w:bookmarkEnd w:id="44"/>
    <w:bookmarkStart w:name="z62"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45"/>
    <w:bookmarkStart w:name="z63"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bookmarkEnd w:id="46"/>
    <w:bookmarkStart w:name="z64" w:id="4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bookmarkEnd w:id="47"/>
    <w:bookmarkStart w:name="z65" w:id="48"/>
    <w:p>
      <w:pPr>
        <w:spacing w:after="0"/>
        <w:ind w:left="0"/>
        <w:jc w:val="both"/>
      </w:pPr>
      <w:r>
        <w:rPr>
          <w:rFonts w:ascii="Times New Roman"/>
          <w:b w:val="false"/>
          <w:i w:val="false"/>
          <w:color w:val="000000"/>
          <w:sz w:val="28"/>
        </w:rPr>
        <w:t>
      4) 7 мамыр – Отан қорғаушы күні:</w:t>
      </w:r>
    </w:p>
    <w:bookmarkEnd w:id="48"/>
    <w:bookmarkStart w:name="z66" w:id="4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 ордендерiмен және медальдарымен наградталған жұмысшылар мен қызметшiлерге – 10 айлық есептік көрсеткіш мөлшерінде;</w:t>
      </w:r>
    </w:p>
    <w:bookmarkEnd w:id="49"/>
    <w:bookmarkStart w:name="z67" w:id="5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bookmarkEnd w:id="50"/>
    <w:bookmarkStart w:name="z68" w:id="5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айлық есептік көрсеткіш мөлшерінде;</w:t>
      </w:r>
    </w:p>
    <w:bookmarkEnd w:id="51"/>
    <w:bookmarkStart w:name="z69" w:id="5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bookmarkEnd w:id="52"/>
    <w:bookmarkStart w:name="z70" w:id="5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3"/>
    <w:bookmarkStart w:name="z71" w:id="54"/>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bookmarkEnd w:id="54"/>
    <w:bookmarkStart w:name="z72" w:id="55"/>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bookmarkEnd w:id="55"/>
    <w:bookmarkStart w:name="z73" w:id="56"/>
    <w:p>
      <w:pPr>
        <w:spacing w:after="0"/>
        <w:ind w:left="0"/>
        <w:jc w:val="both"/>
      </w:pPr>
      <w:r>
        <w:rPr>
          <w:rFonts w:ascii="Times New Roman"/>
          <w:b w:val="false"/>
          <w:i w:val="false"/>
          <w:color w:val="000000"/>
          <w:sz w:val="28"/>
        </w:rPr>
        <w:t>
      5) 9 мамыр – Жеңіс күні:</w:t>
      </w:r>
    </w:p>
    <w:bookmarkEnd w:id="56"/>
    <w:bookmarkStart w:name="z74" w:id="57"/>
    <w:p>
      <w:pPr>
        <w:spacing w:after="0"/>
        <w:ind w:left="0"/>
        <w:jc w:val="both"/>
      </w:pPr>
      <w:r>
        <w:rPr>
          <w:rFonts w:ascii="Times New Roman"/>
          <w:b w:val="false"/>
          <w:i w:val="false"/>
          <w:color w:val="000000"/>
          <w:sz w:val="28"/>
        </w:rPr>
        <w:t>
      Ұлы Отан соғысының ардагерлеріне –5 000 000 теңге</w:t>
      </w:r>
    </w:p>
    <w:bookmarkEnd w:id="57"/>
    <w:bookmarkStart w:name="z75" w:id="58"/>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8"/>
    <w:bookmarkStart w:name="z76"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bookmarkEnd w:id="59"/>
    <w:bookmarkStart w:name="z77" w:id="60"/>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bookmarkEnd w:id="60"/>
    <w:bookmarkStart w:name="z78"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bookmarkEnd w:id="61"/>
    <w:bookmarkStart w:name="z79"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bookmarkEnd w:id="62"/>
    <w:bookmarkStart w:name="z80" w:id="6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30 айлық есептік көрсеткіш мөлшерінде;</w:t>
      </w:r>
    </w:p>
    <w:bookmarkEnd w:id="63"/>
    <w:bookmarkStart w:name="z81" w:id="6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bookmarkEnd w:id="64"/>
    <w:bookmarkStart w:name="z82" w:id="6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bookmarkEnd w:id="65"/>
    <w:bookmarkStart w:name="z83"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bookmarkEnd w:id="66"/>
    <w:bookmarkStart w:name="z84" w:id="6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bookmarkEnd w:id="67"/>
    <w:bookmarkStart w:name="z85"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bookmarkEnd w:id="68"/>
    <w:bookmarkStart w:name="z86"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bookmarkEnd w:id="69"/>
    <w:bookmarkStart w:name="z87" w:id="7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4–6 баптарында аталған адамдардың отбасыларына – 10 айлық есептік көрсеткіш мөлшерінде;</w:t>
      </w:r>
    </w:p>
    <w:bookmarkStart w:name="z89" w:id="7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bookmarkEnd w:id="71"/>
    <w:bookmarkStart w:name="z90" w:id="7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bookmarkEnd w:id="72"/>
    <w:bookmarkStart w:name="z91" w:id="7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bookmarkEnd w:id="73"/>
    <w:bookmarkStart w:name="z92"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bookmarkEnd w:id="74"/>
    <w:bookmarkStart w:name="z93" w:id="7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bookmarkEnd w:id="75"/>
    <w:bookmarkStart w:name="z94" w:id="7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10 айлық есептік көрсеткіш мөлшерінде;</w:t>
      </w:r>
    </w:p>
    <w:bookmarkEnd w:id="76"/>
    <w:bookmarkStart w:name="z95" w:id="77"/>
    <w:p>
      <w:pPr>
        <w:spacing w:after="0"/>
        <w:ind w:left="0"/>
        <w:jc w:val="both"/>
      </w:pPr>
      <w:r>
        <w:rPr>
          <w:rFonts w:ascii="Times New Roman"/>
          <w:b w:val="false"/>
          <w:i w:val="false"/>
          <w:color w:val="000000"/>
          <w:sz w:val="28"/>
        </w:rPr>
        <w:t>
      6) 31 мамыр – Саяси қуғын-сүргін құрбандарын еске алу күні:</w:t>
      </w:r>
    </w:p>
    <w:bookmarkEnd w:id="77"/>
    <w:bookmarkStart w:name="z96" w:id="78"/>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Заңында белгіленген тәртіпке сәйкес ақталған мүгедектігі бар немесе зейнеткер болып табылатын саяси қуғын-сүргіннен зардап шеккен тұлғаларға – 10 айлық есептік көрсеткіш мөлшерінде;</w:t>
      </w:r>
    </w:p>
    <w:bookmarkEnd w:id="78"/>
    <w:bookmarkStart w:name="z97" w:id="79"/>
    <w:p>
      <w:pPr>
        <w:spacing w:after="0"/>
        <w:ind w:left="0"/>
        <w:jc w:val="both"/>
      </w:pPr>
      <w:r>
        <w:rPr>
          <w:rFonts w:ascii="Times New Roman"/>
          <w:b w:val="false"/>
          <w:i w:val="false"/>
          <w:color w:val="000000"/>
          <w:sz w:val="28"/>
        </w:rPr>
        <w:t>
      7) 29 тамыз – Семей ядролық сынақ полигонының жабылған күні:</w:t>
      </w:r>
    </w:p>
    <w:bookmarkEnd w:id="79"/>
    <w:bookmarkStart w:name="z98" w:id="80"/>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bookmarkEnd w:id="80"/>
    <w:bookmarkStart w:name="z99" w:id="81"/>
    <w:p>
      <w:pPr>
        <w:spacing w:after="0"/>
        <w:ind w:left="0"/>
        <w:jc w:val="both"/>
      </w:pPr>
      <w:r>
        <w:rPr>
          <w:rFonts w:ascii="Times New Roman"/>
          <w:b w:val="false"/>
          <w:i w:val="false"/>
          <w:color w:val="000000"/>
          <w:sz w:val="28"/>
        </w:rPr>
        <w:t>
      8) 1 қазан – Қарттар күні:</w:t>
      </w:r>
    </w:p>
    <w:bookmarkEnd w:id="81"/>
    <w:bookmarkStart w:name="z100" w:id="82"/>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bookmarkEnd w:id="82"/>
    <w:bookmarkStart w:name="z101" w:id="83"/>
    <w:p>
      <w:pPr>
        <w:spacing w:after="0"/>
        <w:ind w:left="0"/>
        <w:jc w:val="both"/>
      </w:pPr>
      <w:r>
        <w:rPr>
          <w:rFonts w:ascii="Times New Roman"/>
          <w:b w:val="false"/>
          <w:i w:val="false"/>
          <w:color w:val="000000"/>
          <w:sz w:val="28"/>
        </w:rPr>
        <w:t>
      9) қазан айының екінші жексенбісі – мүгедектігі бар адамдардың құқықтарын қорғау күні:</w:t>
      </w:r>
    </w:p>
    <w:bookmarkEnd w:id="83"/>
    <w:bookmarkStart w:name="z102" w:id="84"/>
    <w:p>
      <w:pPr>
        <w:spacing w:after="0"/>
        <w:ind w:left="0"/>
        <w:jc w:val="both"/>
      </w:pPr>
      <w:r>
        <w:rPr>
          <w:rFonts w:ascii="Times New Roman"/>
          <w:b w:val="false"/>
          <w:i w:val="false"/>
          <w:color w:val="000000"/>
          <w:sz w:val="28"/>
        </w:rPr>
        <w:t>
      бірінші, екінші топтағы мүгедектігі бар адамдарға – 5 айлық есептік көрсеткіш мөлшерінде;</w:t>
      </w:r>
    </w:p>
    <w:bookmarkEnd w:id="84"/>
    <w:bookmarkStart w:name="z103" w:id="85"/>
    <w:p>
      <w:pPr>
        <w:spacing w:after="0"/>
        <w:ind w:left="0"/>
        <w:jc w:val="both"/>
      </w:pPr>
      <w:r>
        <w:rPr>
          <w:rFonts w:ascii="Times New Roman"/>
          <w:b w:val="false"/>
          <w:i w:val="false"/>
          <w:color w:val="000000"/>
          <w:sz w:val="28"/>
        </w:rPr>
        <w:t>
      10) 25 қазан – Республика күні:</w:t>
      </w:r>
    </w:p>
    <w:bookmarkEnd w:id="85"/>
    <w:bookmarkStart w:name="z104" w:id="86"/>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5 айлық есептік көрсеткіш мөлшерінде;</w:t>
      </w:r>
    </w:p>
    <w:bookmarkEnd w:id="86"/>
    <w:bookmarkStart w:name="z105" w:id="87"/>
    <w:p>
      <w:pPr>
        <w:spacing w:after="0"/>
        <w:ind w:left="0"/>
        <w:jc w:val="both"/>
      </w:pPr>
      <w:r>
        <w:rPr>
          <w:rFonts w:ascii="Times New Roman"/>
          <w:b w:val="false"/>
          <w:i w:val="false"/>
          <w:color w:val="000000"/>
          <w:sz w:val="28"/>
        </w:rPr>
        <w:t>
      11) 16 желтоқсан – Қазақстан Республикасының Тәуелсіздік күні:</w:t>
      </w:r>
    </w:p>
    <w:bookmarkEnd w:id="87"/>
    <w:bookmarkStart w:name="z106" w:id="88"/>
    <w:p>
      <w:pPr>
        <w:spacing w:after="0"/>
        <w:ind w:left="0"/>
        <w:jc w:val="both"/>
      </w:pPr>
      <w:r>
        <w:rPr>
          <w:rFonts w:ascii="Times New Roman"/>
          <w:b w:val="false"/>
          <w:i w:val="false"/>
          <w:color w:val="000000"/>
          <w:sz w:val="28"/>
        </w:rPr>
        <w:t>
      Қазақстанда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 60 айлық есептік көрсеткіш мөлшерінде.</w:t>
      </w:r>
    </w:p>
    <w:bookmarkEnd w:id="88"/>
    <w:bookmarkStart w:name="z107" w:id="89"/>
    <w:p>
      <w:pPr>
        <w:spacing w:after="0"/>
        <w:ind w:left="0"/>
        <w:jc w:val="both"/>
      </w:pPr>
      <w:r>
        <w:rPr>
          <w:rFonts w:ascii="Times New Roman"/>
          <w:b w:val="false"/>
          <w:i w:val="false"/>
          <w:color w:val="000000"/>
          <w:sz w:val="28"/>
        </w:rPr>
        <w:t>
      9. Мұқтаж азаматтардың жекелеген санаттарына әлеуметтік көмек бір рет және (немесе) мерзімді (ай сайын, жылына бір рет) көрсетіледі:</w:t>
      </w:r>
    </w:p>
    <w:bookmarkEnd w:id="89"/>
    <w:bookmarkStart w:name="z108" w:id="90"/>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ай сайын - ең төменгі республикалық күнкөріс деңгейінің 2 еселік мөлшерінде;</w:t>
      </w:r>
    </w:p>
    <w:bookmarkEnd w:id="90"/>
    <w:bookmarkStart w:name="z109" w:id="91"/>
    <w:p>
      <w:pPr>
        <w:spacing w:after="0"/>
        <w:ind w:left="0"/>
        <w:jc w:val="both"/>
      </w:pPr>
      <w:r>
        <w:rPr>
          <w:rFonts w:ascii="Times New Roman"/>
          <w:b w:val="false"/>
          <w:i w:val="false"/>
          <w:color w:val="000000"/>
          <w:sz w:val="28"/>
        </w:rPr>
        <w:t>
      АИТВ-мен ауыратын адамдарға – ай сайын ең төменгі республикалық күнкөріс деңгейінің 2 еселік мөлшерінде;</w:t>
      </w:r>
    </w:p>
    <w:bookmarkEnd w:id="91"/>
    <w:bookmarkStart w:name="z110" w:id="92"/>
    <w:p>
      <w:pPr>
        <w:spacing w:after="0"/>
        <w:ind w:left="0"/>
        <w:jc w:val="both"/>
      </w:pPr>
      <w:r>
        <w:rPr>
          <w:rFonts w:ascii="Times New Roman"/>
          <w:b w:val="false"/>
          <w:i w:val="false"/>
          <w:color w:val="000000"/>
          <w:sz w:val="28"/>
        </w:rPr>
        <w:t>
      2) туберкулезбен ауыратын және амбулаториялық емдеудегі туберкулезбен ауыратын адамдарға ай сайын - 10 айлық есептік көрсеткіш мөлшерінде;</w:t>
      </w:r>
    </w:p>
    <w:bookmarkEnd w:id="92"/>
    <w:bookmarkStart w:name="z111" w:id="93"/>
    <w:p>
      <w:pPr>
        <w:spacing w:after="0"/>
        <w:ind w:left="0"/>
        <w:jc w:val="both"/>
      </w:pPr>
      <w:r>
        <w:rPr>
          <w:rFonts w:ascii="Times New Roman"/>
          <w:b w:val="false"/>
          <w:i w:val="false"/>
          <w:color w:val="000000"/>
          <w:sz w:val="28"/>
        </w:rPr>
        <w:t>
      3) қатерлі ісік ауруына (онкология) шалдыққан адамдарға бір реттік - 10 айлық есептік көрсеткіш мөлшерінде;</w:t>
      </w:r>
    </w:p>
    <w:bookmarkEnd w:id="93"/>
    <w:bookmarkStart w:name="z112" w:id="94"/>
    <w:p>
      <w:pPr>
        <w:spacing w:after="0"/>
        <w:ind w:left="0"/>
        <w:jc w:val="both"/>
      </w:pPr>
      <w:r>
        <w:rPr>
          <w:rFonts w:ascii="Times New Roman"/>
          <w:b w:val="false"/>
          <w:i w:val="false"/>
          <w:color w:val="000000"/>
          <w:sz w:val="28"/>
        </w:rPr>
        <w:t>
      4) созылмалы бүйрек жетімсіздігі (гемодиализ аппаратын пайдаланатын) ауруына шалдыққан мұқтаж азаматтарға көрсетілетін әлеуметтік көмек жылына бір реттік - 50 айлық есептік көрсеткіш мөлшерінде;</w:t>
      </w:r>
    </w:p>
    <w:bookmarkEnd w:id="94"/>
    <w:bookmarkStart w:name="z113" w:id="95"/>
    <w:p>
      <w:pPr>
        <w:spacing w:after="0"/>
        <w:ind w:left="0"/>
        <w:jc w:val="both"/>
      </w:pPr>
      <w:r>
        <w:rPr>
          <w:rFonts w:ascii="Times New Roman"/>
          <w:b w:val="false"/>
          <w:i w:val="false"/>
          <w:color w:val="000000"/>
          <w:sz w:val="28"/>
        </w:rPr>
        <w:t>
      5) Ұлы Отан соғысының ардагерлеріне, оларға теңестірілген жеңілдіктер бойынша адамдарға және Қазақстандағы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кезектілігіне қарай санаторийлік-курорттық емделуге жолдама алу үшін бір рет - 65 айлық есептік көрсеткіш мөлшерінде;</w:t>
      </w:r>
    </w:p>
    <w:bookmarkEnd w:id="95"/>
    <w:bookmarkStart w:name="z114" w:id="96"/>
    <w:p>
      <w:pPr>
        <w:spacing w:after="0"/>
        <w:ind w:left="0"/>
        <w:jc w:val="both"/>
      </w:pPr>
      <w:r>
        <w:rPr>
          <w:rFonts w:ascii="Times New Roman"/>
          <w:b w:val="false"/>
          <w:i w:val="false"/>
          <w:color w:val="000000"/>
          <w:sz w:val="28"/>
        </w:rPr>
        <w:t>
      6) дүлей апаттың салдарынан азаматтарға (отбасыларға) не олардың мүлкіне зиян келуіне байланысты бір рет - 200 айлық есептік көрсеткішке дейінгі мөлшерде;</w:t>
      </w:r>
    </w:p>
    <w:bookmarkEnd w:id="96"/>
    <w:bookmarkStart w:name="z115" w:id="97"/>
    <w:p>
      <w:pPr>
        <w:spacing w:after="0"/>
        <w:ind w:left="0"/>
        <w:jc w:val="both"/>
      </w:pPr>
      <w:r>
        <w:rPr>
          <w:rFonts w:ascii="Times New Roman"/>
          <w:b w:val="false"/>
          <w:i w:val="false"/>
          <w:color w:val="000000"/>
          <w:sz w:val="28"/>
        </w:rPr>
        <w:t>
      7) өрттің салдарынан азаматтарға (отбасыларға) не олардың мүлкіне зиян келуіне байланысты бір рет - 200 айлық есептік көрсеткішке дейінгі мөлшерде;</w:t>
      </w:r>
    </w:p>
    <w:bookmarkEnd w:id="97"/>
    <w:bookmarkStart w:name="z116" w:id="98"/>
    <w:p>
      <w:pPr>
        <w:spacing w:after="0"/>
        <w:ind w:left="0"/>
        <w:jc w:val="both"/>
      </w:pPr>
      <w:r>
        <w:rPr>
          <w:rFonts w:ascii="Times New Roman"/>
          <w:b w:val="false"/>
          <w:i w:val="false"/>
          <w:color w:val="000000"/>
          <w:sz w:val="28"/>
        </w:rPr>
        <w:t>
      8) жан басына шаққандағы орташа табысы республикалық бюджет туралы заңда тиісті қаржы жылына белгіленетін ең төменгі күнкөріс деңгейінің бір еселенген мөлшерінен аспайтын аз қамтылған отбасыларға - республикалық бюджет туралы заңда тиісті қаржы жылына белгіленетін ең төменгі күнкөріс деңгейінің 1 мөлшерінде бір рет;</w:t>
      </w:r>
    </w:p>
    <w:bookmarkEnd w:id="98"/>
    <w:bookmarkStart w:name="z117" w:id="99"/>
    <w:p>
      <w:pPr>
        <w:spacing w:after="0"/>
        <w:ind w:left="0"/>
        <w:jc w:val="both"/>
      </w:pPr>
      <w:r>
        <w:rPr>
          <w:rFonts w:ascii="Times New Roman"/>
          <w:b w:val="false"/>
          <w:i w:val="false"/>
          <w:color w:val="000000"/>
          <w:sz w:val="28"/>
        </w:rPr>
        <w:t>
      9) Қаржылай көмек түріндегі әлеуметтік көмек:</w:t>
      </w:r>
    </w:p>
    <w:bookmarkEnd w:id="99"/>
    <w:bookmarkStart w:name="z118" w:id="100"/>
    <w:p>
      <w:pPr>
        <w:spacing w:after="0"/>
        <w:ind w:left="0"/>
        <w:jc w:val="both"/>
      </w:pPr>
      <w:r>
        <w:rPr>
          <w:rFonts w:ascii="Times New Roman"/>
          <w:b w:val="false"/>
          <w:i w:val="false"/>
          <w:color w:val="000000"/>
          <w:sz w:val="28"/>
        </w:rPr>
        <w:t>
      - оқу жылы кезеңінде үйде оқып және тәрбиеленіп жатқан мүгедектігі бар балаларға ай сайын - 2 айлық есептік көрсеткіш мөлшерінде;</w:t>
      </w:r>
    </w:p>
    <w:bookmarkEnd w:id="100"/>
    <w:bookmarkStart w:name="z119" w:id="101"/>
    <w:p>
      <w:pPr>
        <w:spacing w:after="0"/>
        <w:ind w:left="0"/>
        <w:jc w:val="both"/>
      </w:pPr>
      <w:r>
        <w:rPr>
          <w:rFonts w:ascii="Times New Roman"/>
          <w:b w:val="false"/>
          <w:i w:val="false"/>
          <w:color w:val="000000"/>
          <w:sz w:val="28"/>
        </w:rPr>
        <w:t>
      - бас бостандығынан айыру орындарынан босатылған адамдарға, пробация қызметінің есебінде тұрған адамдарға, бір рет - 10 айлық есептік көрсеткіш мөлшерінде.</w:t>
      </w:r>
    </w:p>
    <w:bookmarkEnd w:id="101"/>
    <w:bookmarkStart w:name="z120" w:id="102"/>
    <w:p>
      <w:pPr>
        <w:spacing w:after="0"/>
        <w:ind w:left="0"/>
        <w:jc w:val="left"/>
      </w:pPr>
      <w:r>
        <w:rPr>
          <w:rFonts w:ascii="Times New Roman"/>
          <w:b/>
          <w:i w:val="false"/>
          <w:color w:val="000000"/>
        </w:rPr>
        <w:t xml:space="preserve"> 3-тарау. Әлеуметтік көмек көрсету тәртібі</w:t>
      </w:r>
    </w:p>
    <w:bookmarkEnd w:id="102"/>
    <w:bookmarkStart w:name="z121" w:id="103"/>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03"/>
    <w:bookmarkStart w:name="z122" w:id="10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04"/>
    <w:bookmarkStart w:name="z123" w:id="105"/>
    <w:p>
      <w:pPr>
        <w:spacing w:after="0"/>
        <w:ind w:left="0"/>
        <w:jc w:val="both"/>
      </w:pPr>
      <w:r>
        <w:rPr>
          <w:rFonts w:ascii="Times New Roman"/>
          <w:b w:val="false"/>
          <w:i w:val="false"/>
          <w:color w:val="000000"/>
          <w:sz w:val="28"/>
        </w:rPr>
        <w:t>
      11. Әлеуметтік көмекті көрсету тәртібі Үлгілік қағидалардың 3-тарауымен анықталады.</w:t>
      </w:r>
    </w:p>
    <w:bookmarkEnd w:id="105"/>
    <w:bookmarkStart w:name="z124" w:id="106"/>
    <w:p>
      <w:pPr>
        <w:spacing w:after="0"/>
        <w:ind w:left="0"/>
        <w:jc w:val="both"/>
      </w:pPr>
      <w:r>
        <w:rPr>
          <w:rFonts w:ascii="Times New Roman"/>
          <w:b w:val="false"/>
          <w:i w:val="false"/>
          <w:color w:val="000000"/>
          <w:sz w:val="28"/>
        </w:rPr>
        <w:t>
      12. Мынадай:</w:t>
      </w:r>
    </w:p>
    <w:bookmarkEnd w:id="106"/>
    <w:bookmarkStart w:name="z125" w:id="10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7"/>
    <w:bookmarkStart w:name="z126" w:id="10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8"/>
    <w:bookmarkStart w:name="z127" w:id="10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09"/>
    <w:bookmarkStart w:name="z128" w:id="11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0"/>
    <w:bookmarkStart w:name="z129" w:id="111"/>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Жетісай ауданының бюджетінде көзделген, ағымдағы қаржы жылына арналған қаражат шегінде жүзеге асырылады.</w:t>
      </w:r>
    </w:p>
    <w:bookmarkEnd w:id="111"/>
    <w:bookmarkStart w:name="z130" w:id="11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12"/>
    <w:bookmarkStart w:name="z131" w:id="11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13"/>
    <w:bookmarkStart w:name="z132" w:id="114"/>
    <w:p>
      <w:pPr>
        <w:spacing w:after="0"/>
        <w:ind w:left="0"/>
        <w:jc w:val="both"/>
      </w:pPr>
      <w:r>
        <w:rPr>
          <w:rFonts w:ascii="Times New Roman"/>
          <w:b w:val="false"/>
          <w:i w:val="false"/>
          <w:color w:val="000000"/>
          <w:sz w:val="28"/>
        </w:rPr>
        <w:t>
      14. Мынадай:</w:t>
      </w:r>
    </w:p>
    <w:bookmarkEnd w:id="114"/>
    <w:bookmarkStart w:name="z133" w:id="115"/>
    <w:p>
      <w:pPr>
        <w:spacing w:after="0"/>
        <w:ind w:left="0"/>
        <w:jc w:val="both"/>
      </w:pPr>
      <w:r>
        <w:rPr>
          <w:rFonts w:ascii="Times New Roman"/>
          <w:b w:val="false"/>
          <w:i w:val="false"/>
          <w:color w:val="000000"/>
          <w:sz w:val="28"/>
        </w:rPr>
        <w:t>
      1) алушы қайтыс болған;</w:t>
      </w:r>
    </w:p>
    <w:bookmarkEnd w:id="115"/>
    <w:bookmarkStart w:name="z134" w:id="116"/>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16"/>
    <w:bookmarkStart w:name="z135" w:id="117"/>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17"/>
    <w:bookmarkStart w:name="z136" w:id="118"/>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18"/>
    <w:bookmarkStart w:name="z137" w:id="11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19"/>
    <w:bookmarkStart w:name="z138" w:id="120"/>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20"/>
    <w:bookmarkStart w:name="z139" w:id="121"/>
    <w:p>
      <w:pPr>
        <w:spacing w:after="0"/>
        <w:ind w:left="0"/>
        <w:jc w:val="both"/>
      </w:pPr>
      <w:r>
        <w:rPr>
          <w:rFonts w:ascii="Times New Roman"/>
          <w:b w:val="false"/>
          <w:i w:val="false"/>
          <w:color w:val="000000"/>
          <w:sz w:val="28"/>
        </w:rPr>
        <w:t>
      Осы тармақтың 1), 2)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1"/>
    <w:bookmarkStart w:name="z140" w:id="12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22"/>
    <w:bookmarkStart w:name="z141" w:id="123"/>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23"/>
    <w:bookmarkStart w:name="z142" w:id="124"/>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