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fd67" w14:textId="299f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аудандық мәслихатының 2025 жылғы 30 желтоқсандағы № 36-208-VІІІ "2026-2028 жылдарға арналған қала, кент және ауылдық округтердің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аудандық мәслихатының 2026 жылғы 17 сәуірдегі № 39-237-VIII шешiмi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Жетісай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Жетісай аудандық мәслихатының "2026-2028 жылдарға арналған қала, кент және ауылдық округтердің бюджеті туралы" 2025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36-208-VІІІ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Жетісай қаласының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1 144 446 мың теңге: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1 112 813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31 633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1 440 045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-295 599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295 599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295 599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Жаңа ауыл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106 150 мың теңге: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104 013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2 137 мың теңге;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111 588 мың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- 5 438 мың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5 438 мың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5 438 мың теңге.".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Жылы су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160 844 мың теңге: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87 331 мың теңге;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2 872 мың теңге;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70 641 мың теңге;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162 760 мың теңге;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- 1 916 мың теңге;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1 916 мың теңге;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1 916 мың теңге.". 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Қазыбек би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178 195 мың теңге: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174 723 мың теңге;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3 472 мың теңге;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229 850 мың теңге;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- 51 655 мың теңге;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51 655 мың теңге;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51 655 мың теңге.".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Қарақай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84 302 мың теңге: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69 508 мың теңге;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4 794 мың теңге;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10 000 мың теңге;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96 902 мың теңге;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-12 600 мың теңге;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12 600 мың теңге: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12 600 мың теңге.".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Асықата кентінің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273 565 мың теңге: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271 239 мың теңге;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2 326 мың теңге;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 мың теңге;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291 993 мың теңге;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- 18 428 мың теңге;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18 428 мың теңге;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18 428 мың теңге.".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Абай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105 770 мың теңге: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68 991 мың теңге;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2 973 мың теңге;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33 806 мың теңге;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107 304 мың теңге;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-1 534 мың теңге;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1 534 мың теңге;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1 534 мың теңге.".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Атамекен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84 413 мың теңге: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72 540 мың теңге;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1 873 мың теңге;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10 000 мың теңге;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104 382 мың теңге;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-19 969 мың теңге;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19 969 мың теңге;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19 969 мың теңге.".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Ш.Ділдабеков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114 371 мың теңге;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87 749 мың теңге;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261 мың теңге;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26 361 мың теңге;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118 498 мың теңге;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- 4 127 мың теңге;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4 127 мың теңге;</w:t>
      </w:r>
    </w:p>
    <w:bookmarkEnd w:id="150"/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52"/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4 127 мың теңге.".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Ж.Ералиев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138 963 мың теңге: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72 200 мың теңге;</w:t>
      </w:r>
    </w:p>
    <w:bookmarkEnd w:id="155"/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bookmarkEnd w:id="156"/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3 392 мың теңге;</w:t>
      </w:r>
    </w:p>
    <w:bookmarkEnd w:id="157"/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63 371 мың теңге;</w:t>
      </w:r>
    </w:p>
    <w:bookmarkEnd w:id="158"/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140 063 мың теңге;</w:t>
      </w:r>
    </w:p>
    <w:bookmarkEnd w:id="159"/>
    <w:bookmarkStart w:name="z1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bookmarkEnd w:id="160"/>
    <w:bookmarkStart w:name="z1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61"/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bookmarkEnd w:id="162"/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bookmarkEnd w:id="163"/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64"/>
    <w:bookmarkStart w:name="z1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65"/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- 1 100 мың теңге;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1 100 мың теңге: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9"/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1 100 мың теңге.".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Қызылқұм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Start w:name="z19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117 909 мың теңге:</w:t>
      </w:r>
    </w:p>
    <w:bookmarkEnd w:id="171"/>
    <w:bookmarkStart w:name="z19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114 679 мың теңге;</w:t>
      </w:r>
    </w:p>
    <w:bookmarkEnd w:id="172"/>
    <w:bookmarkStart w:name="z20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bookmarkEnd w:id="173"/>
    <w:bookmarkStart w:name="z20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3 230 мың теңге;</w:t>
      </w:r>
    </w:p>
    <w:bookmarkEnd w:id="174"/>
    <w:bookmarkStart w:name="z20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bookmarkEnd w:id="175"/>
    <w:bookmarkStart w:name="z20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129 069 мың теңге;</w:t>
      </w:r>
    </w:p>
    <w:bookmarkEnd w:id="176"/>
    <w:bookmarkStart w:name="z20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bookmarkEnd w:id="177"/>
    <w:bookmarkStart w:name="z20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78"/>
    <w:bookmarkStart w:name="z20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bookmarkEnd w:id="179"/>
    <w:bookmarkStart w:name="z20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bookmarkEnd w:id="180"/>
    <w:bookmarkStart w:name="z20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81"/>
    <w:bookmarkStart w:name="z20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82"/>
    <w:bookmarkStart w:name="z21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- 11 160 мың теңге;</w:t>
      </w:r>
    </w:p>
    <w:bookmarkEnd w:id="183"/>
    <w:bookmarkStart w:name="z21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11 160 мың теңге;</w:t>
      </w:r>
    </w:p>
    <w:bookmarkEnd w:id="184"/>
    <w:bookmarkStart w:name="z21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85"/>
    <w:bookmarkStart w:name="z21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6"/>
    <w:bookmarkStart w:name="z21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11 160 мың теңге.".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Мақталы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Start w:name="z21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118 024 мың теңге:</w:t>
      </w:r>
    </w:p>
    <w:bookmarkEnd w:id="188"/>
    <w:bookmarkStart w:name="z21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107 563 мың теңге;</w:t>
      </w:r>
    </w:p>
    <w:bookmarkEnd w:id="189"/>
    <w:bookmarkStart w:name="z21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 мың теңге;</w:t>
      </w:r>
    </w:p>
    <w:bookmarkEnd w:id="190"/>
    <w:bookmarkStart w:name="z22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461 мың теңге;</w:t>
      </w:r>
    </w:p>
    <w:bookmarkEnd w:id="191"/>
    <w:bookmarkStart w:name="z22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10 000 мың теңге;</w:t>
      </w:r>
    </w:p>
    <w:bookmarkEnd w:id="192"/>
    <w:bookmarkStart w:name="z22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120 992 мың теңге;</w:t>
      </w:r>
    </w:p>
    <w:bookmarkEnd w:id="193"/>
    <w:bookmarkStart w:name="z22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bookmarkEnd w:id="194"/>
    <w:bookmarkStart w:name="z22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95"/>
    <w:bookmarkStart w:name="z22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bookmarkEnd w:id="196"/>
    <w:bookmarkStart w:name="z22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bookmarkEnd w:id="197"/>
    <w:bookmarkStart w:name="z22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98"/>
    <w:bookmarkStart w:name="z22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99"/>
    <w:bookmarkStart w:name="z22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- 2 968 мың теңге;</w:t>
      </w:r>
    </w:p>
    <w:bookmarkEnd w:id="200"/>
    <w:bookmarkStart w:name="z23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2 968 мың теңге;</w:t>
      </w:r>
    </w:p>
    <w:bookmarkEnd w:id="201"/>
    <w:bookmarkStart w:name="z23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202"/>
    <w:bookmarkStart w:name="z23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203"/>
    <w:bookmarkStart w:name="z23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2 968 мың теңге.".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Ынтымақ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Start w:name="z23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102 241 мың теңге:</w:t>
      </w:r>
    </w:p>
    <w:bookmarkEnd w:id="205"/>
    <w:bookmarkStart w:name="z23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100 313 мың теңге;</w:t>
      </w:r>
    </w:p>
    <w:bookmarkEnd w:id="206"/>
    <w:bookmarkStart w:name="z23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bookmarkEnd w:id="207"/>
    <w:bookmarkStart w:name="z23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1 928 мың теңге;</w:t>
      </w:r>
    </w:p>
    <w:bookmarkEnd w:id="208"/>
    <w:bookmarkStart w:name="z24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bookmarkEnd w:id="209"/>
    <w:bookmarkStart w:name="z24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120 361 мың теңге;</w:t>
      </w:r>
    </w:p>
    <w:bookmarkEnd w:id="210"/>
    <w:bookmarkStart w:name="z24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bookmarkEnd w:id="211"/>
    <w:bookmarkStart w:name="z24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212"/>
    <w:bookmarkStart w:name="z24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bookmarkEnd w:id="213"/>
    <w:bookmarkStart w:name="z24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bookmarkEnd w:id="214"/>
    <w:bookmarkStart w:name="z24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215"/>
    <w:bookmarkStart w:name="z24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216"/>
    <w:bookmarkStart w:name="z24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- 18 120 мың теңге;</w:t>
      </w:r>
    </w:p>
    <w:bookmarkEnd w:id="217"/>
    <w:bookmarkStart w:name="z24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18 120 мың теңге;</w:t>
      </w:r>
    </w:p>
    <w:bookmarkEnd w:id="218"/>
    <w:bookmarkStart w:name="z25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219"/>
    <w:bookmarkStart w:name="z25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220"/>
    <w:bookmarkStart w:name="z25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18 120 мың теңге.".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Start w:name="z25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сәуірдегі № 39-237-VIII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36-208-VIII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Жетісай қаласының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Тауарларға, жұмыстарға және көрсетілетін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сәуірдегі №39-237-VIII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№36-208-VIII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269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 ауыл ауылдық округінің 2026 жылға арналған бюджеті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сәуірдегі №39-237-VIII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36-208-VIII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 қосымша</w:t>
            </w:r>
          </w:p>
        </w:tc>
      </w:tr>
    </w:tbl>
    <w:bookmarkStart w:name="z278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 су ауылдық округінің 2026 жылға арналған бюджеті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сәуірдегі №39-237-VIII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36-208-VIII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287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Қазыбек би ауылдық округінің 2026 жылға арналған бюджеті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сәуірдегі №39-237-VIII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36-208-VIII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bookmarkStart w:name="z296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Қарақай ауылдық округінің 2026 жылға арналған бюджеті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сәуірдегі №39-237-VIII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36-208-VIII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bookmarkStart w:name="z305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Асықата кентінің 2026 жылға арналған бюджеті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сәуірдегі № 39-237-VIII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36-208-VIII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bookmarkStart w:name="z314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2026 жылға арналған бюджеті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сәуірдегі № 39-237-VIII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№36-208-VIII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сәуірдегі № 39-237-VIII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№36-208-VIII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bookmarkStart w:name="z331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Ш.Ділдабеков ауылдық округінің 2026 жылға арналған бюджеті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сәуірдегі №39-237-VIII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36-208-VIII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bookmarkStart w:name="z340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Ж.Ералиев ауылдық округінің 2026 жылға арналған бюджеті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сәуірдегі №39-237-VIII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36-208-VIII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bookmarkStart w:name="z349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2026 жылға арналған бюджеті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сәуірдегі № 39-237-VIII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№36-208-VIII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bookmarkStart w:name="z358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Мақталы ауылдық округінің 2026 жылға арналған бюджеті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сәуірдегі №39-237-VIII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№36-208-VIII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bookmarkStart w:name="z367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Ынтымақ ауылдық округінің 2026 жылға арналған бюджеті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