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5e99" w14:textId="d885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қаулылардың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ауданы әкiмдiгiнiң 2026 жылғы 2 наурыздағы № 174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Жетісай ауданының әкімдігі ҚАУЛЫ ЕТЕДІ: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"Қала, кент және ауылдық округ әкімі аппараттарының ережелерін бекіту туралы" Түркістан облысы Жетісай ауданы әкiмдiгiнiң 2024 жылғы 6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609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мекемелердің ережелерін бекіту туралы" Түркістан облысы Жетісай ауданы әкiмдiгiнiң 2024 жылғы 6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 алғашқы ресми жарияланған күнінен кейін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