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fd09" w14:textId="126f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2025 жылғы 25 желтоқсандағы № 47-255-VІІІ "2026-2028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2026 жылғы 13 ақпандағы № 49-261-VІІІ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"2026-2028 жылдарға арналған қала, ауылдық округтердің бюджеті туралы" 2026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47-255-VIII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Шардара қаласының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913 295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912 873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422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1 012 904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- 99 609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99 609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Қ.Тұрысбеков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138 000 мың теңге: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40 011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175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97 814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138 502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-502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502 мың теңге: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Көксу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145 823 мың теңге: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48 012 мың теңге;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121 мың теңге;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75 690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163 797 мың теңге;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- 17 974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17 974 мың теңге: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Ұзын ата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97 508 мың теңге: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30 991 мың теңге;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66 517 мың теңге;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98 345 мың теңге;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-837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837 мың теңге: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Алатау батыр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141 050 мың теңге: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86 217 мың теңге;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54 833 мың теңге;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142 499 мың теңге;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- 1 449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1 449 мың теңге: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Қызылқұм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103 965 мың теңге: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16 597 мың теңге;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87 287 мың теңге;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104 878 мың теңге;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-913 мың теңге;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913 мың теңге: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Сүткент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86 813 мың теңге: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19 883 мың теңге;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66 849 мың теңге;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86 832 мың теңге;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-19 мың теңге;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19 мың теңге: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Ақшеңгелді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131 896 мың теңге: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18 867 мың теңге;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112 948 мың теңге;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132 750 мың теңге;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-854 мың теңге;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854 мың теңге: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Достық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134 055 мың теңге: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14 270 мың теңге;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66 мың теңге;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119 719 мың теңге;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135 149 мың теңге;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-1 094 мың теңге;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1 094 мың теңге: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Жаушықұм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88 684 мың теңге: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27 719 мың теңге;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628 мың теңге;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60 337 мың теңге;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89 311 мың теңге;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-627 мың теңге;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627 мың теңге: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Қоссейіт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108 911 мың теңге: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30 497 мың теңге;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78 414 мың теңге 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109 246 мың теңге;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-335 мың теңге;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335 мың теңге: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0.".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№49-261-VIII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 1 қосымша</w:t>
            </w:r>
          </w:p>
        </w:tc>
      </w:tr>
    </w:tbl>
    <w:bookmarkStart w:name="z22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2026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 4 қосымша</w:t>
            </w:r>
          </w:p>
        </w:tc>
      </w:tr>
    </w:tbl>
    <w:bookmarkStart w:name="z23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2026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 7 қосымша</w:t>
            </w:r>
          </w:p>
        </w:tc>
      </w:tr>
    </w:tbl>
    <w:bookmarkStart w:name="z23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2026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 10 қосымша</w:t>
            </w:r>
          </w:p>
        </w:tc>
      </w:tr>
    </w:tbl>
    <w:bookmarkStart w:name="z24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2026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 13 қосымша</w:t>
            </w:r>
          </w:p>
        </w:tc>
      </w:tr>
    </w:tbl>
    <w:bookmarkStart w:name="z25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2026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 16 қосымша</w:t>
            </w:r>
          </w:p>
        </w:tc>
      </w:tr>
    </w:tbl>
    <w:bookmarkStart w:name="z25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2026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 19 қосымша</w:t>
            </w:r>
          </w:p>
        </w:tc>
      </w:tr>
    </w:tbl>
    <w:bookmarkStart w:name="z26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2026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 22 қосымша</w:t>
            </w:r>
          </w:p>
        </w:tc>
      </w:tr>
    </w:tbl>
    <w:bookmarkStart w:name="z27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2026 жылға арналған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 25 қосымша</w:t>
            </w:r>
          </w:p>
        </w:tc>
      </w:tr>
    </w:tbl>
    <w:bookmarkStart w:name="z28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2026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 28 қосымша</w:t>
            </w:r>
          </w:p>
        </w:tc>
      </w:tr>
    </w:tbl>
    <w:bookmarkStart w:name="z28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2026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49-261-VIII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 31 қосымша</w:t>
            </w:r>
          </w:p>
        </w:tc>
      </w:tr>
    </w:tbl>
    <w:bookmarkStart w:name="z29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2026 жылға арналған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