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2082" w14:textId="a8c2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арнаулы әлеуметтік қызметтер көрсету тарифтерін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әкiмдiгiнiң 2026 жылғы 2 сәуірдегі № 193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кодекісінің </w:t>
      </w:r>
      <w:r>
        <w:rPr>
          <w:rFonts w:ascii="Times New Roman"/>
          <w:b w:val="false"/>
          <w:i w:val="false"/>
          <w:color w:val="000000"/>
          <w:sz w:val="28"/>
        </w:rPr>
        <w:t>142-бабына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Премьер-Министрінің орынбасары Еңбек және халықты әлеуметтік қорғау министрінің 2023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"Арнаулы әлеуметтік қызметтердің тарифтерін қалыптастыру ережелері мен әдістемесіне" (нормативтік құқықтық актілерді мемлекеттік тіркеу тізілімінде № 32987 болып тіркелген) сәйкес, Шардара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жылға арналған арнаулы әлеуметтік қызметтер көрсету тарифтері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қаулысына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арнаулы әлеуметтік қызметтер көрсету тарифтері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қызмет алушыға арналған тариф (теңгемен)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 жағдайында арнаулы әлеуметтік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50529,19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стационарлық жағдайда арнаулы әлеуметтік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