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94d2" w14:textId="35c9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2026 жылғы 4 наурыздағы № 125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17-бабының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"Казкрахмал" жауапкершілігі шектеулі серіктестігіне Шардара ауданы, Қауысбек Тұрысбеков ауылдық округі аумағынан кәріз желісі құрылысы үшін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</w:t>
      </w:r>
      <w:r>
        <w:rPr>
          <w:rFonts w:ascii="Times New Roman"/>
          <w:b w:val="false"/>
          <w:i w:val="false"/>
          <w:color w:val="000000"/>
          <w:sz w:val="28"/>
        </w:rPr>
        <w:t>а сәйкес, жердің меншік иелері мен жер пайдаланушылардан алып қоймастан жер учаскелеріне уақытша өтеусіз қысқа 3 (үш)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қабылдануына байланысты, қолданыстағы заңнамаға сәйкес тиісті жұмыстар жүргізу Шардара аудандық жер қатынастары бөліміне (м.а. М.Исаев)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Ж.Бердешовке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ауданы, Қауысбек Тұрысбеков ауылдық округі аумағынан кәріз желісі құрылысы үшін қауымдық сервитут белгіленетін жер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орналасқан жері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сервитуттың әрекет ету көлемі (гектар)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мақсатындағыжерлер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оныңішінде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екпелер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жерлер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 жері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Қауысбек Тұрысбеков ауылдық округі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