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a8ec" w14:textId="6f3a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Түлкібас аудандық "Руханият орталығы" коммуналдық мемлекеттік мекемесі қызметкерлерінің лауазымдық айлықақыларына ынталандыру үстемақы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2026 жылғы 12 маусымдағы № 48/2-08 шешiмi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жергілікті бюджеттен қаржыландырылатын Түлкібас аудандық "Руханият орталығы" мемлекеттік коммуналдық мекемесі қызметкерлерінің лауазымдық айлықақыларына жергілікті бюджеттен ынталандыру үстемақысы 30% аспайтын көлемінде белгіленсін.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