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587a" w14:textId="73f5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Түлкібас аудандық мәслихатының 2026 жылғы 6 наурыздағы № 44/3-08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Түлкібас аудандық мәслихаттың 2023 жылғы 26 сәуірдегі №2/9-08 ""Б" корпусы Түлкібас аудандық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(2023 жылғы 15 мамырда Қазақстан Республикасы нормативтік құқықтық актілерінің эталондық бақылау банкінде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Түлкібас аудандық мәслихаттың 2023 жылғы 22 маусымдағы № 4/17-08 "Түлкібас аудандық мәслихаттың 2023 жылғы 26 сәуірдегі № 2/9-08 "Б" корпусы Түлкібас аудандық мәслихат аппаратының мемлекеттік әкімшілік қызметшілерінің қызметін бағалаудың әдістемесін бекіту туралы" шешіміне өзгерістер мен толықтырулар енгізу туралы" шешімінің (2023 жылғы 30 маусымда Қазақстан Республикасы нормативтік құқықтық актілерінің эталондық бақылау банкінде жарияланған) күші жойылды деп танылсын.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