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3f0f" w14:textId="69e3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Ақбиік ауылдық округі Абайыл елді мекенінің шекарасын (шегін) өзгерту және белгілеу туралы</w:t>
      </w:r>
    </w:p>
    <w:p>
      <w:pPr>
        <w:spacing w:after="0"/>
        <w:ind w:left="0"/>
        <w:jc w:val="both"/>
      </w:pPr>
      <w:r>
        <w:rPr>
          <w:rFonts w:ascii="Times New Roman"/>
          <w:b w:val="false"/>
          <w:i w:val="false"/>
          <w:color w:val="000000"/>
          <w:sz w:val="28"/>
        </w:rPr>
        <w:t>Түркістан облысы Түлкібас ауданы әкiмдiгiнiң 2026 жылғы 13 мамырдағы № 253 бірлескен қаулысы және Түркістан облысы Түлкібас аудандық мәслихатының 2026 жылғы 13 мамырдағы № 47/5-08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Түлкібас ауданының әкімдігі ҚАУЛЫ ЕТЕДІ және Түлкібас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Ақбиік ауылдық округінің Абайыл елді мекені шекарасына Түлкібас ауданының ауыл шаруашылығы мақсатындағы 24,5 гектар жерлерді қосу арқылы, Абайыл елді мекенінің шекарасы өзгертіліп, жалпы көлемі 162,07 гектар шекарасында қоса берілген жерлердің жобасы (схемасы)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Start w:name="z6" w:id="0"/>
    <w:p>
      <w:pPr>
        <w:spacing w:after="0"/>
        <w:ind w:left="0"/>
        <w:jc w:val="both"/>
      </w:pPr>
      <w:r>
        <w:rPr>
          <w:rFonts w:ascii="Times New Roman"/>
          <w:b w:val="false"/>
          <w:i w:val="false"/>
          <w:color w:val="000000"/>
          <w:sz w:val="28"/>
        </w:rPr>
        <w:t>
      2. Осы бірлескен қаулы және шешімнің орындалуын бақылау аудан әкімінің жетекшілік ететін орынбасарына жүктелсін.</w:t>
      </w:r>
    </w:p>
    <w:bookmarkEnd w:id="0"/>
    <w:bookmarkStart w:name="z7" w:id="1"/>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13 мамырдағы</w:t>
            </w:r>
            <w:r>
              <w:br/>
            </w:r>
            <w:r>
              <w:rPr>
                <w:rFonts w:ascii="Times New Roman"/>
                <w:b w:val="false"/>
                <w:i w:val="false"/>
                <w:color w:val="000000"/>
                <w:sz w:val="20"/>
              </w:rPr>
              <w:t>№253 қаулысы мен Түлкібас</w:t>
            </w:r>
            <w:r>
              <w:br/>
            </w:r>
            <w:r>
              <w:rPr>
                <w:rFonts w:ascii="Times New Roman"/>
                <w:b w:val="false"/>
                <w:i w:val="false"/>
                <w:color w:val="000000"/>
                <w:sz w:val="20"/>
              </w:rPr>
              <w:t>аудандық мәслихатының</w:t>
            </w:r>
            <w:r>
              <w:br/>
            </w:r>
            <w:r>
              <w:rPr>
                <w:rFonts w:ascii="Times New Roman"/>
                <w:b w:val="false"/>
                <w:i w:val="false"/>
                <w:color w:val="000000"/>
                <w:sz w:val="20"/>
              </w:rPr>
              <w:t>2026 жылғы 13 мамырдағы</w:t>
            </w:r>
            <w:r>
              <w:br/>
            </w:r>
            <w:r>
              <w:rPr>
                <w:rFonts w:ascii="Times New Roman"/>
                <w:b w:val="false"/>
                <w:i w:val="false"/>
                <w:color w:val="000000"/>
                <w:sz w:val="20"/>
              </w:rPr>
              <w:t>№47/5-08 шешіміне</w:t>
            </w:r>
            <w:r>
              <w:br/>
            </w:r>
            <w:r>
              <w:rPr>
                <w:rFonts w:ascii="Times New Roman"/>
                <w:b w:val="false"/>
                <w:i w:val="false"/>
                <w:color w:val="000000"/>
                <w:sz w:val="20"/>
              </w:rPr>
              <w:t>қосымша</w:t>
            </w:r>
          </w:p>
        </w:tc>
      </w:tr>
    </w:tbl>
    <w:bookmarkStart w:name="z17" w:id="2"/>
    <w:p>
      <w:pPr>
        <w:spacing w:after="0"/>
        <w:ind w:left="0"/>
        <w:jc w:val="left"/>
      </w:pPr>
      <w:r>
        <w:rPr>
          <w:rFonts w:ascii="Times New Roman"/>
          <w:b/>
          <w:i w:val="false"/>
          <w:color w:val="000000"/>
        </w:rPr>
        <w:t xml:space="preserve"> Түркістан облысы, Түлкібас ауданы, Ақбиік ауылы елді мекеннің шекарасы (шегін) өзгерту жобасы (схемасы)</w:t>
      </w:r>
    </w:p>
    <w:bookmarkEnd w:id="2"/>
    <w:bookmarkStart w:name="z18" w:id="3"/>
    <w:p>
      <w:pPr>
        <w:spacing w:after="0"/>
        <w:ind w:left="0"/>
        <w:jc w:val="both"/>
      </w:pPr>
      <w:r>
        <w:rPr>
          <w:rFonts w:ascii="Times New Roman"/>
          <w:b w:val="false"/>
          <w:i w:val="false"/>
          <w:color w:val="000000"/>
          <w:sz w:val="28"/>
        </w:rPr>
        <w:t>
      Келісілді және бекітілді</w:t>
      </w:r>
    </w:p>
    <w:bookmarkEnd w:id="3"/>
    <w:bookmarkStart w:name="z19" w:id="4"/>
    <w:p>
      <w:pPr>
        <w:spacing w:after="0"/>
        <w:ind w:left="0"/>
        <w:jc w:val="both"/>
      </w:pPr>
      <w:r>
        <w:rPr>
          <w:rFonts w:ascii="Times New Roman"/>
          <w:b w:val="false"/>
          <w:i w:val="false"/>
          <w:color w:val="000000"/>
          <w:sz w:val="28"/>
        </w:rPr>
        <w:t>
      "Түлкібас ауданы мәслихатының аппараты" ММ " " 20 ж. "Түлкібас ауданының жер қатынастары бөлімі" ММ</w:t>
      </w:r>
    </w:p>
    <w:bookmarkEnd w:id="4"/>
    <w:bookmarkStart w:name="z20" w:id="5"/>
    <w:p>
      <w:pPr>
        <w:spacing w:after="0"/>
        <w:ind w:left="0"/>
        <w:jc w:val="both"/>
      </w:pPr>
      <w:r>
        <w:rPr>
          <w:rFonts w:ascii="Times New Roman"/>
          <w:b w:val="false"/>
          <w:i w:val="false"/>
          <w:color w:val="000000"/>
          <w:sz w:val="28"/>
        </w:rPr>
        <w:t>
      "Түлкібас ауданы әкімінің аппараты" ММ " " 20 ж. "Ақбиік ауылдық округі әкімінің аппараты" ММ</w:t>
      </w:r>
    </w:p>
    <w:bookmarkEnd w:id="5"/>
    <w:bookmarkStart w:name="z21" w:id="6"/>
    <w:p>
      <w:pPr>
        <w:spacing w:after="0"/>
        <w:ind w:left="0"/>
        <w:jc w:val="both"/>
      </w:pPr>
      <w:r>
        <w:rPr>
          <w:rFonts w:ascii="Times New Roman"/>
          <w:b w:val="false"/>
          <w:i w:val="false"/>
          <w:color w:val="000000"/>
          <w:sz w:val="28"/>
        </w:rPr>
        <w:t>
      "Түлкібас ауданының құрылыс, сәулет және қала құрылысы бөлімі" ММ " " 20 ж.</w:t>
      </w:r>
    </w:p>
    <w:bookmarkEnd w:id="6"/>
    <w:bookmarkStart w:name="z2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Ақбиік ауылдық округі Абайыл елді мекенінің шекарасына енетін жер учаскелері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Тюлькубасского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2026 года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Тюлькубасского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2026 года №47/5-08</w:t>
            </w:r>
          </w:p>
        </w:tc>
      </w:tr>
    </w:tbl>
    <w:bookmarkStart w:name="z29" w:id="9"/>
    <w:p>
      <w:pPr>
        <w:spacing w:after="0"/>
        <w:ind w:left="0"/>
        <w:jc w:val="left"/>
      </w:pPr>
      <w:r>
        <w:rPr>
          <w:rFonts w:ascii="Times New Roman"/>
          <w:b/>
          <w:i w:val="false"/>
          <w:color w:val="000000"/>
        </w:rPr>
        <w:t xml:space="preserve"> Проект изменении и установлении границ (черты) населенного пункта села Абаил Акбиикского сельского округа Тюлькубасского района Туркестанской области</w:t>
      </w:r>
    </w:p>
    <w:bookmarkEnd w:id="9"/>
    <w:bookmarkStart w:name="z30" w:id="10"/>
    <w:p>
      <w:pPr>
        <w:spacing w:after="0"/>
        <w:ind w:left="0"/>
        <w:jc w:val="both"/>
      </w:pPr>
      <w:r>
        <w:rPr>
          <w:rFonts w:ascii="Times New Roman"/>
          <w:b w:val="false"/>
          <w:i w:val="false"/>
          <w:color w:val="000000"/>
          <w:sz w:val="28"/>
        </w:rPr>
        <w:t>
      Согласован и утвержден:</w:t>
      </w:r>
    </w:p>
    <w:bookmarkEnd w:id="10"/>
    <w:bookmarkStart w:name="z31" w:id="11"/>
    <w:p>
      <w:pPr>
        <w:spacing w:after="0"/>
        <w:ind w:left="0"/>
        <w:jc w:val="both"/>
      </w:pPr>
      <w:r>
        <w:rPr>
          <w:rFonts w:ascii="Times New Roman"/>
          <w:b w:val="false"/>
          <w:i w:val="false"/>
          <w:color w:val="000000"/>
          <w:sz w:val="28"/>
        </w:rPr>
        <w:t>
      ГУ "Аппарат Тюлькубьасского районного маслихата" " " 20 ж. ГУ "Отдел земельных отношений Тюлькубасского района"</w:t>
      </w:r>
    </w:p>
    <w:bookmarkEnd w:id="11"/>
    <w:bookmarkStart w:name="z32" w:id="12"/>
    <w:p>
      <w:pPr>
        <w:spacing w:after="0"/>
        <w:ind w:left="0"/>
        <w:jc w:val="both"/>
      </w:pPr>
      <w:r>
        <w:rPr>
          <w:rFonts w:ascii="Times New Roman"/>
          <w:b w:val="false"/>
          <w:i w:val="false"/>
          <w:color w:val="000000"/>
          <w:sz w:val="28"/>
        </w:rPr>
        <w:t>
      ГУ "Аппарат акима Тюлькубасского района" " " 20 ж. ГУ "Аппарат акима Акбииского сельского округа"</w:t>
      </w:r>
    </w:p>
    <w:bookmarkEnd w:id="12"/>
    <w:bookmarkStart w:name="z33" w:id="13"/>
    <w:p>
      <w:pPr>
        <w:spacing w:after="0"/>
        <w:ind w:left="0"/>
        <w:jc w:val="both"/>
      </w:pPr>
      <w:r>
        <w:rPr>
          <w:rFonts w:ascii="Times New Roman"/>
          <w:b w:val="false"/>
          <w:i w:val="false"/>
          <w:color w:val="000000"/>
          <w:sz w:val="28"/>
        </w:rPr>
        <w:t xml:space="preserve">
      ГУ "Отдел архитектуры, строительства и градостроительства </w:t>
      </w:r>
    </w:p>
    <w:bookmarkEnd w:id="13"/>
    <w:bookmarkStart w:name="z34" w:id="14"/>
    <w:p>
      <w:pPr>
        <w:spacing w:after="0"/>
        <w:ind w:left="0"/>
        <w:jc w:val="both"/>
      </w:pPr>
      <w:r>
        <w:rPr>
          <w:rFonts w:ascii="Times New Roman"/>
          <w:b w:val="false"/>
          <w:i w:val="false"/>
          <w:color w:val="000000"/>
          <w:sz w:val="28"/>
        </w:rPr>
        <w:t>
      Тюлькубасского района" " " 20 ж.</w:t>
      </w:r>
    </w:p>
    <w:bookmarkEnd w:id="14"/>
    <w:bookmarkStart w:name="z3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16"/>
    <w:p>
      <w:pPr>
        <w:spacing w:after="0"/>
        <w:ind w:left="0"/>
        <w:jc w:val="both"/>
      </w:pPr>
      <w:r>
        <w:rPr>
          <w:rFonts w:ascii="Times New Roman"/>
          <w:b w:val="false"/>
          <w:i w:val="false"/>
          <w:color w:val="000000"/>
          <w:sz w:val="28"/>
        </w:rPr>
        <w:t>
      Земельные участки включенные в границы (черты) села Абаил Акбиикского сельского округа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