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89af1" w14:textId="ee89a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облысы, Төлеби ауданы,Алатау ауылдықокругі Алатау, Екпінді, Жаңа тұрмыс, Қайнар, Қорған, Қосағаш,Нысанбек, Шатыртөбе, Шұбарағаш елді мекендерінің шекараларын өзгерту жәнебелгілеу туралы</w:t>
      </w:r>
    </w:p>
    <w:p>
      <w:pPr>
        <w:spacing w:after="0"/>
        <w:ind w:left="0"/>
        <w:jc w:val="both"/>
      </w:pPr>
      <w:r>
        <w:rPr>
          <w:rFonts w:ascii="Times New Roman"/>
          <w:b w:val="false"/>
          <w:i w:val="false"/>
          <w:color w:val="000000"/>
          <w:sz w:val="28"/>
        </w:rPr>
        <w:t>Түркістан облысы Төле би аудандық мәслихатының 2026 жылғы 25 қыркүйектегі № 38/240-VIII бірлескен шешімі және Түркістан облысы Төле би аудандық әкімдігінің 2026 жылғы 25 қыркүйектегі № 322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Жер Кодексінің 108-бабының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5-тармақтарына</w:t>
      </w:r>
      <w:r>
        <w:rPr>
          <w:rFonts w:ascii="Times New Roman"/>
          <w:b w:val="false"/>
          <w:i w:val="false"/>
          <w:color w:val="000000"/>
          <w:sz w:val="28"/>
        </w:rPr>
        <w:t xml:space="preserve">, "Қазақстан Республикасының әкімшілік-аумақтық құрылысы туралы" Қазақстан Республикасының Заңының </w:t>
      </w:r>
      <w:r>
        <w:rPr>
          <w:rFonts w:ascii="Times New Roman"/>
          <w:b w:val="false"/>
          <w:i w:val="false"/>
          <w:color w:val="000000"/>
          <w:sz w:val="28"/>
        </w:rPr>
        <w:t xml:space="preserve">12-бабының </w:t>
      </w:r>
      <w:r>
        <w:rPr>
          <w:rFonts w:ascii="Times New Roman"/>
          <w:b w:val="false"/>
          <w:i w:val="false"/>
          <w:color w:val="000000"/>
          <w:sz w:val="28"/>
        </w:rPr>
        <w:t xml:space="preserve"> 3) тармақшасына сәйкес, Төлеби ауданы әкімдігі ҚАУЛЫ ЕТЕДІ және Төлеби аудандық мәслихаты ШЕШТІ:</w:t>
      </w:r>
    </w:p>
    <w:bookmarkStart w:name="z5" w:id="0"/>
    <w:p>
      <w:pPr>
        <w:spacing w:after="0"/>
        <w:ind w:left="0"/>
        <w:jc w:val="both"/>
      </w:pPr>
      <w:r>
        <w:rPr>
          <w:rFonts w:ascii="Times New Roman"/>
          <w:b w:val="false"/>
          <w:i w:val="false"/>
          <w:color w:val="000000"/>
          <w:sz w:val="28"/>
        </w:rPr>
        <w:t>
      1. Төлеби ауданы, Алатау ауылдық округі Алатау елді мекенінің шекарасына (шегіне) ауыл шаруашылығы мақсатындағы жерлерден жалпы алаңы 12,04 гектар жер учаскесін қосу арқылы, оның шекарасы (шегі) жалпы көлемі 318,45 гектар өзгертіліп, белгіленсін.</w:t>
      </w:r>
    </w:p>
    <w:bookmarkEnd w:id="0"/>
    <w:bookmarkStart w:name="z6" w:id="1"/>
    <w:p>
      <w:pPr>
        <w:spacing w:after="0"/>
        <w:ind w:left="0"/>
        <w:jc w:val="both"/>
      </w:pPr>
      <w:r>
        <w:rPr>
          <w:rFonts w:ascii="Times New Roman"/>
          <w:b w:val="false"/>
          <w:i w:val="false"/>
          <w:color w:val="000000"/>
          <w:sz w:val="28"/>
        </w:rPr>
        <w:t>
      2. Төлеби ауданы, Алатау ауылдық округі Екпінді елді мекенінің шекарасына (шегіне) ауыл шаруашылығы мақсатындағы жерлерден жалпы алаңы 14,31 гектар жер учаскесін қосу арқылы, оның шекарасы (шегі) жалпы көлемі 515,25 гектар өзгертіліп, белгіленсін.</w:t>
      </w:r>
    </w:p>
    <w:bookmarkEnd w:id="1"/>
    <w:bookmarkStart w:name="z7" w:id="2"/>
    <w:p>
      <w:pPr>
        <w:spacing w:after="0"/>
        <w:ind w:left="0"/>
        <w:jc w:val="both"/>
      </w:pPr>
      <w:r>
        <w:rPr>
          <w:rFonts w:ascii="Times New Roman"/>
          <w:b w:val="false"/>
          <w:i w:val="false"/>
          <w:color w:val="000000"/>
          <w:sz w:val="28"/>
        </w:rPr>
        <w:t>
      3. Төлеби ауданы, Алатау ауылдық округі Жаңа тұрмыс елді мекенінің шекарасына (шегіне) ауылшаруашылығы және өзге мақсатындағы жерлерден жалпы алаңы 24,33 гектар жер учаскелерін қосу арқылы, оның шекарасы (шегі) жалпы көлемі 353,41 гектар өзгертіліп, белгіленсін.</w:t>
      </w:r>
    </w:p>
    <w:bookmarkEnd w:id="2"/>
    <w:bookmarkStart w:name="z8" w:id="3"/>
    <w:p>
      <w:pPr>
        <w:spacing w:after="0"/>
        <w:ind w:left="0"/>
        <w:jc w:val="both"/>
      </w:pPr>
      <w:r>
        <w:rPr>
          <w:rFonts w:ascii="Times New Roman"/>
          <w:b w:val="false"/>
          <w:i w:val="false"/>
          <w:color w:val="000000"/>
          <w:sz w:val="28"/>
        </w:rPr>
        <w:t>
      4. Төлеби ауданы, Алатау ауылдық округі Қайнар елді мекенінің шекарасына (шегіне) ауыл шаруашылығы мақсатындағы жерлерден жалпы алаңы 21,90 гектар жер учаскесін қосу арқылы, оның шекарасы (шегі) жалпы көлемі 384,76 гектар өзгертіліп, белгіленсін.</w:t>
      </w:r>
    </w:p>
    <w:bookmarkEnd w:id="3"/>
    <w:bookmarkStart w:name="z9" w:id="4"/>
    <w:p>
      <w:pPr>
        <w:spacing w:after="0"/>
        <w:ind w:left="0"/>
        <w:jc w:val="both"/>
      </w:pPr>
      <w:r>
        <w:rPr>
          <w:rFonts w:ascii="Times New Roman"/>
          <w:b w:val="false"/>
          <w:i w:val="false"/>
          <w:color w:val="000000"/>
          <w:sz w:val="28"/>
        </w:rPr>
        <w:t>
      5. Төлеби ауданы, Алатау ауылдық округі Қорған елді мекенінің шекарасына (шегіне) ауылшаруашылығы және өзге мақсатындағы жерлерден жалпы алаңы 32,35 гектар жер учаскелерін қосу арқылы, оның шекарасы (шегі) жалпы көлемі 145,57 гектар өзгертіліп, белгіленсін.</w:t>
      </w:r>
    </w:p>
    <w:bookmarkEnd w:id="4"/>
    <w:bookmarkStart w:name="z10" w:id="5"/>
    <w:p>
      <w:pPr>
        <w:spacing w:after="0"/>
        <w:ind w:left="0"/>
        <w:jc w:val="both"/>
      </w:pPr>
      <w:r>
        <w:rPr>
          <w:rFonts w:ascii="Times New Roman"/>
          <w:b w:val="false"/>
          <w:i w:val="false"/>
          <w:color w:val="000000"/>
          <w:sz w:val="28"/>
        </w:rPr>
        <w:t>
      6. Төлеби ауданы, Алатау ауылдық округі Қосағаш елді мекенінің шекарасына (шегіне) ауыл шаруашылығы мақсатындағы жерлерден жалпы алаңы 21,83 гектар жер учаскесін қосу арқылы, оның шекарасы (шегі) жалпы көлемі 123,57 гектар өзгертіліп, белгіленсін.</w:t>
      </w:r>
    </w:p>
    <w:bookmarkEnd w:id="5"/>
    <w:bookmarkStart w:name="z11" w:id="6"/>
    <w:p>
      <w:pPr>
        <w:spacing w:after="0"/>
        <w:ind w:left="0"/>
        <w:jc w:val="both"/>
      </w:pPr>
      <w:r>
        <w:rPr>
          <w:rFonts w:ascii="Times New Roman"/>
          <w:b w:val="false"/>
          <w:i w:val="false"/>
          <w:color w:val="000000"/>
          <w:sz w:val="28"/>
        </w:rPr>
        <w:t>
      7. Төлеби ауданы, Алатау ауылдық округі Нысанбек елді мекенінің шекарасына (шегіне) ауылшаруашылығы және өзге мақсатындағы жерлерден жалпы алаңы 21,94 гектар жер учаскелерін қосу арқылы, оның шекарасы (шегі) жалпы көлемі 171,58 гектар өзгертіліп, белгіленсін.</w:t>
      </w:r>
    </w:p>
    <w:bookmarkEnd w:id="6"/>
    <w:bookmarkStart w:name="z12" w:id="7"/>
    <w:p>
      <w:pPr>
        <w:spacing w:after="0"/>
        <w:ind w:left="0"/>
        <w:jc w:val="both"/>
      </w:pPr>
      <w:r>
        <w:rPr>
          <w:rFonts w:ascii="Times New Roman"/>
          <w:b w:val="false"/>
          <w:i w:val="false"/>
          <w:color w:val="000000"/>
          <w:sz w:val="28"/>
        </w:rPr>
        <w:t>
      8. Төлеби ауданы, Алатау ауылдық округі Шатыртөбе елді мекенінің шекарасына (шегіне) ауыл шаруашылығы мақсатындағы жерлерден жалпы алаңы 16,37 гектар жер учаскесін қосу арқылы, оның шекарасы (шегі) жалпы көлемі 83,87 гектар өзгертіліп, белгіленсін.</w:t>
      </w:r>
    </w:p>
    <w:bookmarkEnd w:id="7"/>
    <w:bookmarkStart w:name="z13" w:id="8"/>
    <w:p>
      <w:pPr>
        <w:spacing w:after="0"/>
        <w:ind w:left="0"/>
        <w:jc w:val="both"/>
      </w:pPr>
      <w:r>
        <w:rPr>
          <w:rFonts w:ascii="Times New Roman"/>
          <w:b w:val="false"/>
          <w:i w:val="false"/>
          <w:color w:val="000000"/>
          <w:sz w:val="28"/>
        </w:rPr>
        <w:t>
      9. Төлеби ауданы, Алатау ауылдық округі Шұбарағаш елді мекенінің шекарасына (шегіне) ауылшаруашылығы және өзге мақсатындағы жерлерден жалпы алаңы 21,61 гектар жер учаскелерін қосу арқылы, оның шекарасы (шегі) жалпы көлемі 106,15 гектар өзгертіліп, белгіленсін.</w:t>
      </w:r>
    </w:p>
    <w:bookmarkEnd w:id="8"/>
    <w:bookmarkStart w:name="z14" w:id="9"/>
    <w:p>
      <w:pPr>
        <w:spacing w:after="0"/>
        <w:ind w:left="0"/>
        <w:jc w:val="both"/>
      </w:pPr>
      <w:r>
        <w:rPr>
          <w:rFonts w:ascii="Times New Roman"/>
          <w:b w:val="false"/>
          <w:i w:val="false"/>
          <w:color w:val="000000"/>
          <w:sz w:val="28"/>
        </w:rPr>
        <w:t>
      Осы бірлескен қаулы мен шешімалғашқы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Төлеби ауданының әкім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Е.Әлімқұлов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Төлеби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Н.Қойбағаров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