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8804" w14:textId="7ad8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"Сарыағаш ауданының дербес бөлімдерінің ережелерін бекіту туралы" аудан әкімдігінің 2025 жылғы 19 тамыздағы №282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2026 жылғы 6 тамыздағы № 301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2025 жылғы 19 тамыздағы </w:t>
      </w:r>
      <w:r>
        <w:rPr>
          <w:rFonts w:ascii="Times New Roman"/>
          <w:b w:val="false"/>
          <w:i w:val="false"/>
          <w:color w:val="000000"/>
          <w:sz w:val="28"/>
        </w:rPr>
        <w:t>№282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"Сарыағаш ауданының дербес бөлімдерінің ережелерін бекіту туралы" қаулысына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ауданының ішкі саясат бөлімі" мемлекеттік мекемесі Қазақстан Республикасының заңнамасында белгіленген тәртіпте: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нормативтік құқықтық актілерінің эталондық бақылау банкінде ресми жариялануын;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оның Сарыағаш ауданы әкімдігінің интернет-ресурсында орналастырылуын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Сарыағаш ауданы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