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e7fd" w14:textId="014e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2025 жылғы 30 желтоқсандағы № 36-246/VIII "Сайрам ауданы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2026 жылғы 15 мамырдағы № 43-284/VIII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36-246/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"Сайрам ауданы ауылдық округтерінің 2026-2028 жылдарға арналған бюджеттері туралы" шешіміне төмендегі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Ақсукент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1 397 055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1 318 055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1 443 742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46 687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112 895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74 771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38 124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118 746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5 851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Арыс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130 556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102 006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28 550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138 964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8 408 мың теңге.":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Қарамұрт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180 831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149 653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–1 178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30 000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180 831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Құтарыс ауылдық округінің 2026-2028 жылдарға арналған бюджеті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135 815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135 815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277 603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141 788 мың теңге.";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Манкент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537 528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527 125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10 403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537 528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қосымшаларына сәйкес жаңа редакцияда жазылсын.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Сайрам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№43-284/VIII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36-246/VIII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1 қосымшасы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2026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№43-284/VIII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36-246/VIII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4 қосымшасы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№43-284/VIII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36-246/VIII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7 қосымшасы</w:t>
            </w:r>
          </w:p>
        </w:tc>
      </w:tr>
    </w:tbl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2026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№43-284/VIII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36-246/VIII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22 қосымшасы</w:t>
            </w:r>
          </w:p>
        </w:tc>
      </w:tr>
    </w:tbl>
    <w:bookmarkStart w:name="z15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2026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№43-284/VIII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36-246/VIII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28 қосымшасы</w:t>
            </w:r>
          </w:p>
        </w:tc>
      </w:tr>
    </w:tbl>
    <w:bookmarkStart w:name="z15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2026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№43-284/VIII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36-246/VIII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31 қосымшасы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2026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