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4952" w14:textId="15a49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 жануарларын серуендетуге не өзге мақсатта жануарлармен жүруге тыйым салынған орындарды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2026 жылғы 7 сәуірдегі № 125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"Жануарларға жауапкершілікпен қарау туралы" Қазақстан Республикасының Заңы 9-бабының </w:t>
      </w:r>
      <w:r>
        <w:rPr>
          <w:rFonts w:ascii="Times New Roman"/>
          <w:b w:val="false"/>
          <w:i w:val="false"/>
          <w:color w:val="000000"/>
          <w:sz w:val="28"/>
        </w:rPr>
        <w:t>1-2-тармағына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 жануарларын серуендетуге не өзге мақсатта жануарлармен жүруге тыйым салынған орындарды айқындалсын.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125 қаулыға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 жануарларын серуендетуге тыйым салынған орындар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балалар ұйымдарының аумақтары;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аумақтары;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шынықтыру-спорттық ұйымдардың аумақтары;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және емдеу ұйымдарының аумақтары;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ұйымдарының аумақтары;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спорттық ойын алаңдарының аумақтары;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шомылуға рұқсат етілген аумақтар;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Тыйым салу белгілері орнатылған, серуендеуге арналмаған аумақтар.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 мақсатта жануарлармен жүруге тыйым салынған орындар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тамақтандыру кәсіпорындары (көзі әлсіз көретін адамдарға арналған қызметтік иттер мен жетелеуші иттерден басқа);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қызмет көрсету азық-түлік дүкендерінің сауда және өндірістік залдары;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мекемелер (иттер қатысатын көрмелер, ойын-сауық және бұқаралық іс-шаралар өткізу жағдайларын қоспағанда);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Діни ұйымдар (бірлестіктер);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ұйымдарының үй-жайлары;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үй-жайлары;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ұйымдардың үй-жайлары.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