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aea4" w14:textId="dc4a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аудандық мәслихатының "2026-2028 жылдарға арналған ауылдық округтердің бюджеті туралы" 2025 жылғы 29 желтоқсандағы № 37/220-VIIІ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аудандық мәслихатының 2026 жылғы 14 мамырдағы № 41/242-VIII шешiмi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Қазығұрт аудандық мәслихатының "2026-2028 жылдарға арналған ауылдық округтердің бюджеті туралы" 2025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37/220-VIII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17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Қазығұрт ауылы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524 215 мың теңге: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–524 058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157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526 445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-2 230 мың теңге: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-2 230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2 230 мың теңге: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2 230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Сарапхана ауылдық округінің 2026-2028жылдарға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97 651 мың теңге: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97 651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0;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100 868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-3 217 мың теңге: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-3 217 мың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3 217 мың теңге: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3 217 мың теңге.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Алтынтөбе ауылы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81 775 мың теңге: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81 775 мың теңге;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0;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84 068 мың теңге;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-2 293 мың теңге: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-2 293 мың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2 293 мың теңге: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2 293 мың теңге.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Қарабау ауылы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67 468 мың теңге: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54 478 мың теңге;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12 990 мың теңге;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68 928 мың теңге;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-1 460 мың теңге: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-1 460 мың теңге;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1 460 мың теңге: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1 460 мың теңге.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Сабыр Рақымов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73 240 мың теңге: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69 243 мың теңге;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3 997 мың теңге;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73 845 мың теңге;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-605 мың теңге: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-605 мың теңге;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605 мың теңге: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605 мың теңге.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Қарақозы Абдалиев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1 166 017 мың теңге: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1 166 017 мың теңге;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0;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1 171 746 мың теңге;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-5 729 мың теңге: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-5 729 мың теңге;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5 729 мың теңге: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5 729 мың теңге.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Қызылқия ауылы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106 728 мың теңге: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106 728 мың теңге;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0;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110 786 мың теңге;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-4 058 мың теңге: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-4 058 мың теңге;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4 058 мың теңге: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4 058 мың теңге.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Шанақ ауылы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53 549 мың теңге: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36 974 мың теңге;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343 мың теңге;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16 232 мың теңге;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53 549 мың теңге;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бюджеттапшылығы (профициті) – 0;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Шарбұлақ ауылы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66 445 мың теңге: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–47 767 мың теңге;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18 678 мың теңге;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66 480 мың теңге;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-35 мың теңге: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 мың теңге;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 мың теңге: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 мың теңге.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Жаңабазар ауылы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164 095 мың теңге: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164 095 мың теңге;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0;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164 532 мың теңге;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-437 мың теңге: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-437 мың теңге;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437 мың теңге: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437 мың теңге.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Тұрбат ауылы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86 066 мың теңге: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86 066 мың теңге;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0;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87 930 мың теңге;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-1 864 мың теңге: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-1 864 мың теңге;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1 864 мың теңге: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1 864 мың теңге.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Қақпақ ауылы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71 644 мың теңге: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71 644 мың теңге;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0;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74 618 мың теңге;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-2 974 мың теңге: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-2 974 мың теңге;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2 974 мың теңге: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2 974 мың теңге.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Жігерген ауылы округінің 2026-2028жылдарға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60 662 мың теңге:</w:t>
      </w:r>
    </w:p>
    <w:bookmarkEnd w:id="205"/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55 766 мың теңге;</w:t>
      </w:r>
    </w:p>
    <w:bookmarkEnd w:id="206"/>
    <w:bookmarkStart w:name="z22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bookmarkEnd w:id="207"/>
    <w:bookmarkStart w:name="z22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208"/>
    <w:bookmarkStart w:name="z22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4 896 мың теңге;</w:t>
      </w:r>
    </w:p>
    <w:bookmarkEnd w:id="209"/>
    <w:bookmarkStart w:name="z22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60 784 мың теңге;</w:t>
      </w:r>
    </w:p>
    <w:bookmarkEnd w:id="210"/>
    <w:bookmarkStart w:name="z23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-122 мың теңге:</w:t>
      </w:r>
    </w:p>
    <w:bookmarkEnd w:id="211"/>
    <w:bookmarkStart w:name="z23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212"/>
    <w:bookmarkStart w:name="z23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213"/>
    <w:bookmarkStart w:name="z23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214"/>
    <w:bookmarkStart w:name="z23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215"/>
    <w:bookmarkStart w:name="z23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216"/>
    <w:bookmarkStart w:name="z23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-122 мың теңге;</w:t>
      </w:r>
    </w:p>
    <w:bookmarkEnd w:id="217"/>
    <w:bookmarkStart w:name="z23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122 мың теңге:</w:t>
      </w:r>
    </w:p>
    <w:bookmarkEnd w:id="218"/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220"/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122 мың теңге.".</w:t>
      </w:r>
    </w:p>
    <w:bookmarkEnd w:id="221"/>
    <w:bookmarkStart w:name="z24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2"/>
    <w:bookmarkStart w:name="z2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енгізілсін.</w:t>
      </w:r>
    </w:p>
    <w:bookmarkEnd w:id="2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"14"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41/242-VIII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37/220-VIII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52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Қазығұрт ауылы округінің 2026 жылға арналған бюджеті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"14"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41/242-VIII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37/220-VIII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61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Cарапхана ауылы округінің 2026 жылға арналған бюджеті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"14"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41/242-VIII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37/220-VIII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70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Алтынтөбе ауылы округінің 2026 жылға арналған бюджеті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"14"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41/242-VIII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37/220-VIII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79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Қарабау ауылы округінің 2026 жылға арналған бюджеті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"14"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41/242-VIII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37/220-VIII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88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Сабыр Рақымов ауылдық округінің 2026 жылға арналған бюджеті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"14"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41/242-VIII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37/220-VIII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97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Қарақозы Әбдалиев ауылдық округінің 2026 жылға арналған бюджеті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"14"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41/242-VIII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37/220-VIII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306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Қызылқия ауылы округінің 2026 жылға арналған бюджеті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"14"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41/242-VIII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37/220-VIII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315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Шанақ ауылы округінің 2026 жылға арналған бюджеті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"14"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41/242-VIII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37/220-VIII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324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Шарбұлақ ауылы округінің 2026 жылға арналған бюджеті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"14"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41/242-VIII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37/220-VIII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333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Жаңабазар ауылы округінің 2026 жылға арналған бюджеті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"14"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41/242-VIII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37/220-VIII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342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Тұрбат ауылы округінің 2026 жылға арналған бюджеті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"14"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41/242-VIII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37/220-VIII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351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Қақпақ ауылы округінің 2026 жылға арналған бюджеті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"14"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41/242-VIII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37/220-VIII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360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Жігерген ауылы округінің 2026 жылға арналған бюджеті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