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6998" w14:textId="b726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облысы, Қазығұрт ауданы, Қызылқия ауылы округі, Қызылқия, Айнатас, Ынталы, Қызылсеңгір, Атажұрт елді мекендерінің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2026 жылғы 30 маусымдағы № 42/251-VIII бірлескен қаулысы және Түркістан облысы Қазығұрт аудандық мәслихатының 2026 жылғы 30 маусымдағы № 03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 әкімдігі ҚАУЛЫ ЕТЕДІ және Қазығұрт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облысы, Қазығұрт ауданы, Қызылқия ауыл округінің келесі елді мекендерінің шекаралары өзгертілсін және белгіленсін: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Қызылқия елді мекенінің шекараларына Қазығұрт ауданының ауылшаруашылығы мақсатындағы 4,0 гектар жерлерді қосу арқылы, Қызылқия елді мекенінің шекаралары өзгертіліп, жалпы ауданы 280,5434 гектар болып белгіленсін;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Айнатас елді мекенінің шекараларына Қазығұрт ауданының ауылшаруашылығы мақсатындағы 3,0 гектар жерлерді қосу арқылы, Айнатас елді мекенінің шекаралары өзгертіліп, жалпы ауданы 183,45 гектар болып белгіленсін;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Атажұрт елді мекенінің шекараларына Қазығұрт ауданының ауылшаруашылығы мақсатындағы 11,34 гектар жерлерді қосу арқылы, Атажұрт елді мекенінің шекаралары өзгертіліп, жалпы ауданы 94,33 гектар болып белгіленсін;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Ынталы елді мекенінің шекараларына Қазығұрт ауданының ауылшаруашылығы мақсатындағы 4,0 гектар жерлерді қосу арқылы, Ынталы елді мекенінің шекаралары өзгертіліп, жалпы ауданы 114,1804 гектар болып белгіленсін;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Қызылсеңгір елді мекенінің шекараларына Қазығұрт ауданының ауылшаруашылығы мақсатындағы 6,0 гектар жерлерді қосу арқылы, Қызылсеңгір елді мекенінің шекаралары өзгертіліп, жалпы ауданы 122,0692 гектар болып белгіленсін;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Қазығұрт ауданы әкімдігінің қаулысы мен Қазығұрт аудандық мәслихатының шешімінің орындалуын бақылау аудан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Қазығұрт ауданы әкімдігінің қаулысы мен Қазығұрт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