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011f" w14:textId="2470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"Мобайл Телеком-Сервис"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Түркістан облысы Қазығұрт ауданы әкiмдiгiнiң 2026 жылғы 29 маусымдағы № 151 қаулысы</w:t>
      </w:r>
    </w:p>
    <w:p>
      <w:pPr>
        <w:spacing w:after="0"/>
        <w:ind w:left="0"/>
        <w:jc w:val="left"/>
      </w:pPr>
    </w:p>
    <w:p>
      <w:pPr>
        <w:spacing w:after="0"/>
        <w:ind w:left="0"/>
        <w:jc w:val="both"/>
      </w:pPr>
      <w:r>
        <w:rPr>
          <w:rFonts w:ascii="Times New Roman"/>
          <w:b w:val="false"/>
          <w:i w:val="false"/>
          <w:color w:val="000000"/>
          <w:sz w:val="28"/>
        </w:rPr>
        <w:t xml:space="preserve">
      "Мобайл Телеком - Сервис" жауапкершілігі шектеулі серіктестігінің өтінішін қарап,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Қазығұрт аудан әкімдігі ҚАУЛЫ ЕТЕДІ:</w:t>
      </w:r>
    </w:p>
    <w:bookmarkStart w:name="z5" w:id="0"/>
    <w:p>
      <w:pPr>
        <w:spacing w:after="0"/>
        <w:ind w:left="0"/>
        <w:jc w:val="both"/>
      </w:pPr>
      <w:r>
        <w:rPr>
          <w:rFonts w:ascii="Times New Roman"/>
          <w:b w:val="false"/>
          <w:i w:val="false"/>
          <w:color w:val="000000"/>
          <w:sz w:val="28"/>
        </w:rPr>
        <w:t>
      1. "Мобайл Телеком-Сервис" жауапкершілігі шектеулі серіктестігіне талшықты-оптикалық байланыс желісін жүргізу және пайдалану мақсатында Қазығұрт ауданы, Шарбұлақ ауылы округі аумағында орналасқан барлығы 0,064 гектар жайылым жер учаскесіне 10 (он) жыл мерзімге қауымдық сервитут белгіленсін.</w:t>
      </w:r>
    </w:p>
    <w:bookmarkEnd w:id="0"/>
    <w:bookmarkStart w:name="z6" w:id="1"/>
    <w:p>
      <w:pPr>
        <w:spacing w:after="0"/>
        <w:ind w:left="0"/>
        <w:jc w:val="both"/>
      </w:pPr>
      <w:r>
        <w:rPr>
          <w:rFonts w:ascii="Times New Roman"/>
          <w:b w:val="false"/>
          <w:i w:val="false"/>
          <w:color w:val="000000"/>
          <w:sz w:val="28"/>
        </w:rPr>
        <w:t>
      2. "Қазығұрт аудандық жер қатынастары бөлімі" мемлекеттік мекемесі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Жамбыл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2"/>
    <w:bookmarkStart w:name="z8" w:id="3"/>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аудан әкімінің орынбасары М.Аширбаевқа жүктелсін.</w:t>
      </w:r>
    </w:p>
    <w:bookmarkEnd w:id="4"/>
    <w:bookmarkStart w:name="z10"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