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1916" w14:textId="36f1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2025 жылғы 19 желтоқсандағы №233 "Кентау қаласының Ащысай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2026 жылғы 20 тамыздағы № 295 шешiмi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Ащысай ауылының 2026-2028 жылдарға арналған бюджеті туралы" 2025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№233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қаласының Ащысай ауылының 2026 - 2028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112 820,0 мың теңге: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7 781,0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–200,0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283,0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104 556,0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114 158,0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-1 338,0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1 338,0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1 338,0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1 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 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