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88b0" w14:textId="cfb8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2025 жылғы 19 желтоқсандағы № 234 "Кентау қаласының Байылдыр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2026 жылғы 26 маусымдағы № 286 шешiмi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"Кентау қаласының Байылдыр ауылының 2026-2028 жылдарға арналған бюджеті туралы" 2025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қаласының Байылдыр ауылының 2026 - 2028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104 415,0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11 342,0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1 872,0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91 201,0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105 835,0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-1 420,0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1 420,0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Байылдыр ауылының 2026 жылға арналған бюджеті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 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