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7e9a" w14:textId="13e7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2025 жылғы 19 желтоқсандағы № 233 "Кентау қаласының Ащысай ауылының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2026 жылғы 26 маусымдағы № 285 шешiмi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"Кентау қаласының Ащысай ауылының 2026-2028 жылдарға арналған бюджеті туралы" 2025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қаласының Ащысай ауылының 2026 - 2028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105 020,0 мың теңге: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7 781,0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–200,0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283,0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96 756,0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106 358,0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-1 338,0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1 338,0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1 338,0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Кентау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шешіміне 1 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Ащысай ауылының 2026 жылға арналған бюджеті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кеңістiк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 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