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da11" w14:textId="aeed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2025 жылғы 28 наурыздағы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178 шешіміне өзгерістер мен толықтырулар енгізу туралы</w:t>
      </w:r>
    </w:p>
    <w:p>
      <w:pPr>
        <w:spacing w:after="0"/>
        <w:ind w:left="0"/>
        <w:jc w:val="both"/>
      </w:pPr>
      <w:r>
        <w:rPr>
          <w:rFonts w:ascii="Times New Roman"/>
          <w:b w:val="false"/>
          <w:i w:val="false"/>
          <w:color w:val="000000"/>
          <w:sz w:val="28"/>
        </w:rPr>
        <w:t>Түркістан облысы Кентау қалалық мәслихатының 2026 жылғы 8 мамырдағы № 276 шешiмi</w:t>
      </w:r>
    </w:p>
    <w:p>
      <w:pPr>
        <w:spacing w:after="0"/>
        <w:ind w:left="0"/>
        <w:jc w:val="left"/>
      </w:pPr>
    </w:p>
    <w:bookmarkStart w:name="z4" w:id="0"/>
    <w:p>
      <w:pPr>
        <w:spacing w:after="0"/>
        <w:ind w:left="0"/>
        <w:jc w:val="both"/>
      </w:pPr>
      <w:r>
        <w:rPr>
          <w:rFonts w:ascii="Times New Roman"/>
          <w:b w:val="false"/>
          <w:i w:val="false"/>
          <w:color w:val="000000"/>
          <w:sz w:val="28"/>
        </w:rPr>
        <w:t>
      Кентау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Кентау қалалық мәслихатының 2025 жылғы 28 наурыздағы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178</w:t>
      </w:r>
      <w:r>
        <w:rPr>
          <w:rFonts w:ascii="Times New Roman"/>
          <w:b w:val="false"/>
          <w:i w:val="false"/>
          <w:color w:val="000000"/>
          <w:sz w:val="28"/>
        </w:rPr>
        <w:t xml:space="preserve"> шешiмiне (Түркістан облысының Әдiлет департаментiнде 2025 жылғы 31 наурызда № 6672-13 болып тiркелген) келесі өзгерістер мен толықтырулар енгізілсін:</w:t>
      </w:r>
    </w:p>
    <w:bookmarkStart w:name="z6" w:id="1"/>
    <w:p>
      <w:pPr>
        <w:spacing w:after="0"/>
        <w:ind w:left="0"/>
        <w:jc w:val="both"/>
      </w:pPr>
      <w:r>
        <w:rPr>
          <w:rFonts w:ascii="Times New Roman"/>
          <w:b w:val="false"/>
          <w:i w:val="false"/>
          <w:color w:val="000000"/>
          <w:sz w:val="28"/>
        </w:rPr>
        <w:t>
      көрсетілген шешімнің қосымшасының 8 тармағының:</w:t>
      </w:r>
    </w:p>
    <w:bookmarkEnd w:id="1"/>
    <w:bookmarkStart w:name="z7" w:id="2"/>
    <w:p>
      <w:pPr>
        <w:spacing w:after="0"/>
        <w:ind w:left="0"/>
        <w:jc w:val="both"/>
      </w:pPr>
      <w:r>
        <w:rPr>
          <w:rFonts w:ascii="Times New Roman"/>
          <w:b w:val="false"/>
          <w:i w:val="false"/>
          <w:color w:val="000000"/>
          <w:sz w:val="28"/>
        </w:rPr>
        <w:t>
      2) тармақшасы мынадай жаңа редакцияда жазылсын:</w:t>
      </w:r>
    </w:p>
    <w:bookmarkEnd w:id="2"/>
    <w:bookmarkStart w:name="z8" w:id="3"/>
    <w:p>
      <w:pPr>
        <w:spacing w:after="0"/>
        <w:ind w:left="0"/>
        <w:jc w:val="both"/>
      </w:pPr>
      <w:r>
        <w:rPr>
          <w:rFonts w:ascii="Times New Roman"/>
          <w:b w:val="false"/>
          <w:i w:val="false"/>
          <w:color w:val="000000"/>
          <w:sz w:val="28"/>
        </w:rPr>
        <w:t>
      "2) 8 наурыз - Халықаралық әйелдер күні:</w:t>
      </w:r>
    </w:p>
    <w:bookmarkEnd w:id="3"/>
    <w:bookmarkStart w:name="z9" w:id="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даңқы"ордендерімен наградталған көп балалы аналарға – 2,5 (екі жарым) айлық есептік көрсеткіш мөлшерінде.".</w:t>
      </w:r>
    </w:p>
    <w:bookmarkEnd w:id="4"/>
    <w:bookmarkStart w:name="z10" w:id="5"/>
    <w:p>
      <w:pPr>
        <w:spacing w:after="0"/>
        <w:ind w:left="0"/>
        <w:jc w:val="both"/>
      </w:pPr>
      <w:r>
        <w:rPr>
          <w:rFonts w:ascii="Times New Roman"/>
          <w:b w:val="false"/>
          <w:i w:val="false"/>
          <w:color w:val="000000"/>
          <w:sz w:val="28"/>
        </w:rPr>
        <w:t>
      4) тармақшасының бірінші абзацы алып тасталсын:</w:t>
      </w:r>
    </w:p>
    <w:bookmarkEnd w:id="5"/>
    <w:bookmarkStart w:name="z11" w:id="6"/>
    <w:p>
      <w:pPr>
        <w:spacing w:after="0"/>
        <w:ind w:left="0"/>
        <w:jc w:val="both"/>
      </w:pPr>
      <w:r>
        <w:rPr>
          <w:rFonts w:ascii="Times New Roman"/>
          <w:b w:val="false"/>
          <w:i w:val="false"/>
          <w:color w:val="000000"/>
          <w:sz w:val="28"/>
        </w:rPr>
        <w:t>
      8) тармақшасы алып тасталсын:</w:t>
      </w:r>
    </w:p>
    <w:bookmarkEnd w:id="6"/>
    <w:bookmarkStart w:name="z12" w:id="7"/>
    <w:p>
      <w:pPr>
        <w:spacing w:after="0"/>
        <w:ind w:left="0"/>
        <w:jc w:val="both"/>
      </w:pPr>
      <w:r>
        <w:rPr>
          <w:rFonts w:ascii="Times New Roman"/>
          <w:b w:val="false"/>
          <w:i w:val="false"/>
          <w:color w:val="000000"/>
          <w:sz w:val="28"/>
        </w:rPr>
        <w:t>
      11) тармақшасы мынадай жаңа редакцияда жазылсын:</w:t>
      </w:r>
    </w:p>
    <w:bookmarkEnd w:id="7"/>
    <w:bookmarkStart w:name="z13" w:id="8"/>
    <w:p>
      <w:pPr>
        <w:spacing w:after="0"/>
        <w:ind w:left="0"/>
        <w:jc w:val="both"/>
      </w:pPr>
      <w:r>
        <w:rPr>
          <w:rFonts w:ascii="Times New Roman"/>
          <w:b w:val="false"/>
          <w:i w:val="false"/>
          <w:color w:val="000000"/>
          <w:sz w:val="28"/>
        </w:rPr>
        <w:t>
      "11) 25 қазан- Республика күні:</w:t>
      </w:r>
    </w:p>
    <w:bookmarkEnd w:id="8"/>
    <w:bookmarkStart w:name="z14" w:id="9"/>
    <w:p>
      <w:pPr>
        <w:spacing w:after="0"/>
        <w:ind w:left="0"/>
        <w:jc w:val="both"/>
      </w:pPr>
      <w:r>
        <w:rPr>
          <w:rFonts w:ascii="Times New Roman"/>
          <w:b w:val="false"/>
          <w:i w:val="false"/>
          <w:color w:val="000000"/>
          <w:sz w:val="28"/>
        </w:rPr>
        <w:t>
      Осы Қағиданың 8-тармағы 10) тармақшасында көрсетілген адамдарды қоспағанда, бала кезінен он сегіз жасқа дейінгі бірінші, екінші, үшінші топтағы мүгедектігі бар балаларға - 4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көрсетілген шешімнің қосымшасының 9 тармағының:</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тармақшасы мынадай жаңа редакцияда жазылсын:</w:t>
      </w:r>
    </w:p>
    <w:bookmarkStart w:name="z17" w:id="11"/>
    <w:p>
      <w:pPr>
        <w:spacing w:after="0"/>
        <w:ind w:left="0"/>
        <w:jc w:val="both"/>
      </w:pPr>
      <w:r>
        <w:rPr>
          <w:rFonts w:ascii="Times New Roman"/>
          <w:b w:val="false"/>
          <w:i w:val="false"/>
          <w:color w:val="000000"/>
          <w:sz w:val="28"/>
        </w:rPr>
        <w:t>
      "1) Дүлей апат немесе өрт салдарынан мүлкіне залал келген азаматтарға (отбасыларға), әлеуметтік көмек залал келген мүлік орналасқан жер бойынша меншік иесінің тіркелген жеріне қарамастан, бір рет - 100 (жүз) айлық есептік көрсеткіш мөлшерінде; ".</w:t>
      </w:r>
    </w:p>
    <w:bookmarkEnd w:id="11"/>
    <w:bookmarkStart w:name="z18" w:id="12"/>
    <w:p>
      <w:pPr>
        <w:spacing w:after="0"/>
        <w:ind w:left="0"/>
        <w:jc w:val="both"/>
      </w:pPr>
      <w:r>
        <w:rPr>
          <w:rFonts w:ascii="Times New Roman"/>
          <w:b w:val="false"/>
          <w:i w:val="false"/>
          <w:color w:val="000000"/>
          <w:sz w:val="28"/>
        </w:rPr>
        <w:t>
      3) тармақшасы мынадай жаңа редакцияда жазылсын:</w:t>
      </w:r>
    </w:p>
    <w:bookmarkEnd w:id="12"/>
    <w:bookmarkStart w:name="z19" w:id="13"/>
    <w:p>
      <w:pPr>
        <w:spacing w:after="0"/>
        <w:ind w:left="0"/>
        <w:jc w:val="both"/>
      </w:pPr>
      <w:r>
        <w:rPr>
          <w:rFonts w:ascii="Times New Roman"/>
          <w:b w:val="false"/>
          <w:i w:val="false"/>
          <w:color w:val="000000"/>
          <w:sz w:val="28"/>
        </w:rPr>
        <w:t>
      "3) Адамның иммунитет тапшылығы вирусы (АИТВ) инфекциясын жұқтырған немесе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республикалық ең төменгі күнкөріс деңгейінің екі еселенген мөлшерінде;".</w:t>
      </w:r>
    </w:p>
    <w:bookmarkEnd w:id="13"/>
    <w:bookmarkStart w:name="z20" w:id="14"/>
    <w:p>
      <w:pPr>
        <w:spacing w:after="0"/>
        <w:ind w:left="0"/>
        <w:jc w:val="both"/>
      </w:pPr>
      <w:r>
        <w:rPr>
          <w:rFonts w:ascii="Times New Roman"/>
          <w:b w:val="false"/>
          <w:i w:val="false"/>
          <w:color w:val="000000"/>
          <w:sz w:val="28"/>
        </w:rPr>
        <w:t>
      4) тармақшасы алып тасталсын:</w:t>
      </w:r>
    </w:p>
    <w:bookmarkEnd w:id="14"/>
    <w:bookmarkStart w:name="z21" w:id="15"/>
    <w:p>
      <w:pPr>
        <w:spacing w:after="0"/>
        <w:ind w:left="0"/>
        <w:jc w:val="both"/>
      </w:pPr>
      <w:r>
        <w:rPr>
          <w:rFonts w:ascii="Times New Roman"/>
          <w:b w:val="false"/>
          <w:i w:val="false"/>
          <w:color w:val="000000"/>
          <w:sz w:val="28"/>
        </w:rPr>
        <w:t>
      5) тармақшасы мынадай жаңа редакцияда жазылсын:</w:t>
      </w:r>
    </w:p>
    <w:bookmarkEnd w:id="15"/>
    <w:bookmarkStart w:name="z22" w:id="16"/>
    <w:p>
      <w:pPr>
        <w:spacing w:after="0"/>
        <w:ind w:left="0"/>
        <w:jc w:val="both"/>
      </w:pPr>
      <w:r>
        <w:rPr>
          <w:rFonts w:ascii="Times New Roman"/>
          <w:b w:val="false"/>
          <w:i w:val="false"/>
          <w:color w:val="000000"/>
          <w:sz w:val="28"/>
        </w:rPr>
        <w:t>
      "5) Қаржылық көмек түріндегі әлеуметтік көмек: үйде оқып және тәрбиеленіп жатқан мүгедектігі бар балаларға ай сайын 1 (бір)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6) және 7) тармақшалар алып тасталсын:</w:t>
      </w:r>
    </w:p>
    <w:bookmarkEnd w:id="17"/>
    <w:bookmarkStart w:name="z24" w:id="18"/>
    <w:p>
      <w:pPr>
        <w:spacing w:after="0"/>
        <w:ind w:left="0"/>
        <w:jc w:val="both"/>
      </w:pPr>
      <w:r>
        <w:rPr>
          <w:rFonts w:ascii="Times New Roman"/>
          <w:b w:val="false"/>
          <w:i w:val="false"/>
          <w:color w:val="000000"/>
          <w:sz w:val="28"/>
        </w:rPr>
        <w:t>
      мынадай мазмұндағы 9 тармақтың 9) тармақшамен толықтырылсын;</w:t>
      </w:r>
    </w:p>
    <w:bookmarkEnd w:id="18"/>
    <w:bookmarkStart w:name="z25" w:id="19"/>
    <w:p>
      <w:pPr>
        <w:spacing w:after="0"/>
        <w:ind w:left="0"/>
        <w:jc w:val="both"/>
      </w:pPr>
      <w:r>
        <w:rPr>
          <w:rFonts w:ascii="Times New Roman"/>
          <w:b w:val="false"/>
          <w:i w:val="false"/>
          <w:color w:val="000000"/>
          <w:sz w:val="28"/>
        </w:rPr>
        <w:t>
      "9)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 айқындайды.".</w:t>
      </w:r>
    </w:p>
    <w:bookmarkEnd w:id="19"/>
    <w:bookmarkStart w:name="z26" w:id="2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Кентау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