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0026" w14:textId="69b0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2026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Арыс қалалық мәслихатының 2026 жылғы 25 мамырдағы № 46/264-VІІІ шешiмi</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министрiнiң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бұйрығымен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қағидасына сәйкес, Арыс қалалық мәслихаты ШЕШІМ ҚАБЫЛДАДЫ:</w:t>
      </w:r>
    </w:p>
    <w:bookmarkStart w:name="z5" w:id="0"/>
    <w:p>
      <w:pPr>
        <w:spacing w:after="0"/>
        <w:ind w:left="0"/>
        <w:jc w:val="both"/>
      </w:pPr>
      <w:r>
        <w:rPr>
          <w:rFonts w:ascii="Times New Roman"/>
          <w:b w:val="false"/>
          <w:i w:val="false"/>
          <w:color w:val="000000"/>
          <w:sz w:val="28"/>
        </w:rPr>
        <w:t>
      1. Арыс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2026 жылға әлеуметтік қолдау көрсетілсін:</w:t>
      </w:r>
    </w:p>
    <w:bookmarkEnd w:id="0"/>
    <w:bookmarkStart w:name="z6"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1"/>
    <w:bookmarkStart w:name="z7" w:id="2"/>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2"/>
    <w:bookmarkStart w:name="z8" w:id="3"/>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