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5bb8a" w14:textId="845bb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Барлық кандидаттарға сайлаушылармен кездесу үшін шарттық негізінде үй-жайлар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Арыс қаласы әкiмдiгiнiң 2026 жылғы 25 мамырдағы № 374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Конституциялық Заңының 28-бабының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қаласының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Барлық кандидаттарға сайлаушылармен кездесу үшін шарттық негізінде үй-жайлар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берілсін.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аппарат басшысына жүктелсін.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Арыс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Маңқараев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"25"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 қаулысына қосымша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кандидаттарға сайлаушылармен кездесу үшін шарттық негізінде берілетін үй-жайлар тізімі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Кездесулер өткізілетін орындар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қаласы, Ә.Салықбаев көшесі №33, Түркістан облысының білім басқармасының Арыс қаласының білім бөлімінің "№32 Ә.Жангелдин атындағы жалпы білім беретін мектеп" коммуналдық мемлекеттік мекемесі ғимараты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Ақдала ауылдық округі, Ақдала ауылы, Көрікті көшесі №69, Арыс қаласының "Мәдениет, тілдерді дамыту, дене шынықтыру және спорт бөлімі" мемлекеттік мекемесінің "Мәдениет үйі" мемлекеттік коммуналдық қазыналық кәсіпорнының Ақдала ауылдық мәдениет үйі ғимараты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Байырқұм ауылдық округі, Байырқұм ауылы, Ш.Жұмабеков көшесі №39, Арыс қаласының "Мәдениет, тілдерді дамыту, дене шынықтыру және спорт бөлімі" мемлекеттік мекемесінің "Мәдениет үйі" мемлекеттік коммуналдық қазыналық кәсіпорнының Байырқұм ауылдық клубы ғимараты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Дермене ауылдық округі, Дермене ауылы, Өркенді көшесі №3, Түркістан облысының білім басқармасының Арыс қаласының білім бөлімінің "Ж.Ташенов атындағы жалпы білім беретін мектеп" коммуналдық мемлекеттік мекемесі ғимараты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Жиделі ауылдық округі, Жиделі ауылы, Орталық көшесі №14, Арыс қаласының "Мәдениет, тілдерді дамыту, дене шынықтыру және спорт бөлімі" мемлекеттік мекемесінің "Мәдениет үйі" мемлекеттік коммуналдық қазыналық кәсіпорнының Жиделі ауылдық клубы ғимараты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Қожатоғай ауылдық округі, Қожатоғай ауылы, Майлықожа көшесі №13, Арыс қаласының "Мәдениет, тілдерді дамыту, денешынықтыру және спорт бөлімі" мемлекеттік мекемесінің "Мәдениет үйі" мемлекеттік коммуналдық қазыналық кәсіпорнының Қожатоғай ауылдық мәдениет үйі ғимараты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Монтайтас ауылдық округі, Монтайтас ауылы, Б.Онтаев көшесі №6, Арыс қаласының "Мәдениет, тілдерді дамыту, дене шынықтыру және спорт бөлімі" мемлекеттік мекемесінің "Мәдениет үйі" мемлекеттік коммуналдық қазыналық кәсіпорнының Монтайтас ауылдық клубы ғимараты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