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09de" w14:textId="c4c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кейбір қауларының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2026 жылғы 1 маусымдағы № 105 қаулысы. Қазақстан Республикасының Әділет министрлігінде 2026 жылғы 2 маусымда № 38876 болып тiркелдi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Заңының 27-бабына сәйкес, Түркістан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"Облыстық мемлекеттік кәсіпорындардың таза кірісінің бір бөлігін аудару және бөлу нормативі туралы" Түркістан облысы әкімдігінің 2018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4771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"Түркістан облысы әкімдігінің 2018 жылғы 26 қазандағы № 298 "Облыстық мемлекеттік кәсіпорындардың таза кірісінің бір бөлігін аудару және бөлу нормативі туралы" қаулысына толықтыру енгізу туралы" Түркістан облысы әкімдігінің 2020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5471 болып тіркелген).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қаржы және мемлекеттік активтер басқармасы" мемлекеттік мекемесі Қазақстан Республикасының заңнамасымен белгіленген тәртіпте осы қаулыны Қазақстан Республикасының Әділет министрлігінде мемлекеттік тіркеуден өткізуді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Түркістан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