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419227" w14:textId="64192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Оңтүстік Қазақстан облысы әкімдігінің 2015 жылғы 5 қазандағы № 298 "Облыстық меншіктегі акционерлік қоғамдардың және жауапкершілігі шектеулі серіктестіктердің дивидендтерінің көлемін белгілеу туралы"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облысы әкімдігінің 2026 жылғы 1 маусымдағы № 104 қаулысы. Қазақстан Республикасының Әділет министрлігінде 2026 жылғы 2 маусымда № 38873 болып тiркелдi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Түркістан облысының әкімдігі ҚАУЛЫ ЕТЕДІ: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"Облыстық меншіктегі акционерлік қоғамдардың және жауапкершілігі шектеулі серіктестіктердің дивидендтерінің көлемін белгілеу туралы" Оңтүстік Қазақстан облысы әкімдігінің 2015 жылғы 5 қазандағы </w:t>
      </w:r>
      <w:r>
        <w:rPr>
          <w:rFonts w:ascii="Times New Roman"/>
          <w:b w:val="false"/>
          <w:i w:val="false"/>
          <w:color w:val="000000"/>
          <w:sz w:val="28"/>
        </w:rPr>
        <w:t>№ 298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3401 болып тіркелген) қаулысының күші жойылды деп танылсын.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"Түркістан облысының қаржы және мемлекеттік активтер басқармасы" мемлекеттік мекемесі заңнамада белгіленген тәртіппен осы қаулының Қазақстан Республикасы Әділет министрлігінде мемлекеттік тіркелуін қамтамасыз етсін.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жетекшілік ететін облыс әкімінің орынбасарына жүктелсін.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Түркістан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Кушеров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