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5ecd9e0" w14:textId="5ecd9e0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"Түркістан облысы бойынша әлеуметтік маңызы бар қатынастардың тізбесін айқындау туралы" Түркістан облыстық мәслихатының 2019 жылғы 9 желтоқсандағы № 44/477-VI шешіміне өзгеріс енгізу туралы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Түркістан облыстық мәслихатының 2026 жылғы 29 қыркүйектегі № 27/363-VIIІ шешімі</w:t>
      </w:r>
    </w:p>
    <w:p>
      <w:pPr>
        <w:spacing w:after="0"/>
        <w:ind w:left="0"/>
        <w:jc w:val="left"/>
      </w:pPr>
    </w:p>
    <w:bookmarkStart w:name="z4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Түркістан облыстық мәслихаты ШЕШІМ ҚАБЫЛДАДЫ:</w:t>
      </w:r>
    </w:p>
    <w:bookmarkEnd w:id="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"Түркістан облысы бойынша әлеуметтік маңызы бар қатынастардың тізбесін айқындау туралы" Түркістан облыстық мәслихатының 2019 жылғы 9 желтоқсандағы </w:t>
      </w:r>
      <w:r>
        <w:rPr>
          <w:rFonts w:ascii="Times New Roman"/>
          <w:b w:val="false"/>
          <w:i w:val="false"/>
          <w:color w:val="000000"/>
          <w:sz w:val="28"/>
        </w:rPr>
        <w:t xml:space="preserve">№44/477-VI </w:t>
      </w:r>
      <w:r>
        <w:rPr>
          <w:rFonts w:ascii="Times New Roman"/>
          <w:b w:val="false"/>
          <w:i w:val="false"/>
          <w:color w:val="000000"/>
          <w:sz w:val="28"/>
        </w:rPr>
        <w:t xml:space="preserve"> (нормативтік құқықтық актілерді мемлекеттік тіркеу тізілімінде № 53121 тіркелген) шешіміне мынадай өзгеріс енгізілсін: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көрсетілген шешімнің </w:t>
      </w:r>
      <w:r>
        <w:rPr>
          <w:rFonts w:ascii="Times New Roman"/>
          <w:b w:val="false"/>
          <w:i w:val="false"/>
          <w:color w:val="000000"/>
          <w:sz w:val="28"/>
        </w:rPr>
        <w:t>қосымшасы</w:t>
      </w:r>
      <w:r>
        <w:rPr>
          <w:rFonts w:ascii="Times New Roman"/>
          <w:b w:val="false"/>
          <w:i w:val="false"/>
          <w:color w:val="000000"/>
          <w:sz w:val="28"/>
        </w:rPr>
        <w:t xml:space="preserve"> осы шешімнің </w:t>
      </w:r>
      <w:r>
        <w:rPr>
          <w:rFonts w:ascii="Times New Roman"/>
          <w:b w:val="false"/>
          <w:i w:val="false"/>
          <w:color w:val="000000"/>
          <w:sz w:val="28"/>
        </w:rPr>
        <w:t>қосымшасына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 жаңа редакцияда жазылсын.</w:t>
      </w:r>
    </w:p>
    <w:bookmarkStart w:name="z7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Осы шешім алғашқы ресми жарияланған күнінен кейін күнтізбелік он күн өткен соң қолданысқа енгізіледі.</w:t>
      </w:r>
    </w:p>
    <w:bookmarkEnd w:id="1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Облыстық мәслихат төрағасы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Н. Әбішов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Түркістан облыстық мәслихатының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2026 жылғы 29 қыркүйектегі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27/363-VIІI шешіміне қосымша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Түркістан облыстық мәслихатының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2019 жылғы 9 желтоқсандағы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44/477-VI шешіміне қосымша</w:t>
            </w:r>
          </w:p>
        </w:tc>
      </w:tr>
    </w:tbl>
    <w:bookmarkStart w:name="z15" w:id="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Түркістан облысының әлеуметтік маңызы бар қатынастар тізбесі</w:t>
      </w:r>
    </w:p>
    <w:bookmarkEnd w:id="2"/>
    <w:bookmarkStart w:name="z16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Түркістан қаласы бойынша:</w:t>
      </w:r>
    </w:p>
    <w:bookmarkEnd w:id="3"/>
    <w:bookmarkStart w:name="z17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Қалаішілік бағыттар:</w:t>
      </w:r>
    </w:p>
    <w:bookmarkEnd w:id="4"/>
    <w:bookmarkStart w:name="z18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№1 бағытындағы "Алтын бұлақ автовокзалы – Түркістан автовокзалы – Алтын бұлақ автовокзалы" (Алтын Бұлақ автовокзалы – №21 мектеп – Қазақстан мейрамханасы – Келешек балабақшасы – Береке базары – А.Науаи мектебі – Театр – Саз-өнер мектебі – Облыстық кірістер басқармасы – Аққу – Автовокзал – Амангелді – Сара – Халықаралық қазақ түрік университетінің заң факультеті – Алпамыс – Амфитеатр – Банк – Хилует жер асты мешіті – Керуен Сарай – Дастархан – Халықаралық қазақ түрік университеті – Әл-Фараби – Отырар – Тараз – Жібек жолы саябағы – Әкімшілік іскерлік орталығы – Түркістан автовокзалы – Әкімшілік іскерлік орталығы – Жібек жолы саябағы – Тараз – Абай – Әл-Фараби – Халықаралық қазақ түрік университеті – Дастархан – Керуен Сарай – Хилует жер асты мешіті – Әмір Темір – Банк – Наурыз – Медициналық колледж – Ақжелкен балабақшасы – Алтын Орда – Қуаныш Базары – Аққу – Облыстық кірістер басқармасы – Саз-өнер мектебі – Театр – А.Науаи мектебі – Береке базары – Келешек балабақшасы – Қазақстан мейрамханасы – №21 мектеп – Алтын бұлақ автовокзалы);</w:t>
      </w:r>
    </w:p>
    <w:bookmarkEnd w:id="5"/>
    <w:bookmarkStart w:name="z19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№1а бағытындағы "Б.Майлин көшесі мен Ә.Жангельдин көшесінің қиылысы – Түркістан автовокзалы – Б.Майлин көшесі мен Ә.Жангельдин көшесінің қиылысы" (Б.Майлин көшесі мен Ә.Жангельдин көшесінің қиылысы – Береке базары – А.Науаи мектебі – Театр – Саз-өнер мектебі – Облыстық кірістер басқармасы – Аққу – Автовокзал – Амангелді – Сара – Халықаралық қазақ түрік университетінің заң факультеті – Алпамыс – Амфитеатр – Банк – Хилует жер асты мешіті – Керуен сарай – Дастархан – Халықаралық қазақ түрік университеті – Әл-Фараби – Сүйіндік аялдамасы – Гауһар ана көшесі – Шойынбет би көшесі – К.Нұрмаханов көшесі – Балғын дүкені – Ж.Майкотов көшесі – "Түркістан Арена" стадионы – Түркістан автовокзалы – "Түркістан Арена" стадионы – Ж.Майкотов көшесі – Балғын дүкені – К.Нұрмаханов көшесі – Шойынбет би көшесі – Гауһар ана көшесі – Сүйіндік аялдамасы – Әл-Фараби – Халықаралық қазақ түрік университеті – Дастархан – Керуен сарай – Хилует жер асты мешіті – Әмір темір – Халық банк – Наурыз – Медициналық колледж – Ақжелкен балабақшасы – Алтын Орда – Қуаныш базары – Аққу – Облыстық кірістер басқармасы – Саз-өнер мектебі – Театр – А.Науаи мектебі – Береке базары – С.Ерубаев атындағы №7 мектеп интернат – Б.Майлин көшесі мен Ә.Жангельдин көшесінің қиылысы);</w:t>
      </w:r>
    </w:p>
    <w:bookmarkEnd w:id="6"/>
    <w:bookmarkStart w:name="z20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№2 бағытындағы "Төле би көшесі – Мешіт – Кентау тас жолы – Төле би көшесі – Мешіт" (Төле би көшесі – Мешіт – №16 мектеп – Театр – Саз-өнер мектебі – Облыстық кірістер басқармасы – Аққу – Автовокзал – Амангелді – Сара – Халықаралық қазақ түрік университетінің заң факультеті – Алпамыс – Амфитеатр – Банк – Әмір Темір – Ақмарал – Халықаралық қазақ түрік университеті – Интернат үйі – Кентау тас жолы – Интернат үйі – Халықаралық қазақ түрік университеті – Ақмарал – Халық банк – Наурыз – Т.Бокин көшесі – Халықаралық қазақ түрік университетінің заң факультеті – Сара – Амангелді – Алтын орда – Қуаныш базары – Аққу – Облыстық кірістер басқармасы – Саз-өнер мектебі – Театр – Теміржол вокзалы – Тепловоздар мен вагондарды жөндеуге арналған тұрақ – Төле би көшесі – Мешіт);</w:t>
      </w:r>
    </w:p>
    <w:bookmarkEnd w:id="7"/>
    <w:bookmarkStart w:name="z21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№2а бағытындағы "Тұран тұрғын ауданы – Тәңірімберді батыр көшесі – Бірлік ауылы – Тәңірімберді батыр көшесі – Тұран тұрғын ауданы" (Тұран тұрғын ауданы – 30 көше – Қожабаев көшесі – Кентау тас жолы – Қазыбек би көшесі – Ғ.Мұратбаев көшесі – Ақмарал – Әйтеке би көшесі – Халық банк – Наурыз – Т.Бокин көшесі – Халықаралық қазақ түрік университетінің заң факультеті – Сара – Амангелді – Алтын орда – Қуаныш базары – Бесік базары – Береке маркеті – №20 мектеп – Тәңірімберді батыр көшесі – Бірлік ауылы – №20 мектеп – Тәңірімберді батыр көшесі – Болашақ – Марат базары – Жеңіс саябағы – Аққу – Автовокзал – Амангелді – Сара – Халықаралық қазақ түрік университетінің заң факультеті – Алпамыс – Амфитеатр – Банк – Әмір Темір – Әйтеке би көшесі – Ғ.Мұратбаев көшесі – Ақмарал – Қазыбек би көшесі – Кентау тас жолы – Қожабаев көшесі – 30 көше – Тұран тұрғын ауданы);</w:t>
      </w:r>
    </w:p>
    <w:bookmarkEnd w:id="8"/>
    <w:bookmarkStart w:name="z22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№3 бағытындағы "Қуаныш базары – Жәңгірхан көшесі – Қуаныш базары" (Қуаныш базары – Бесік базары – Береке маркеті – Алтын бұлақ автовокзалы – №18 мектеп – Жәңгірхан көшесі – №18 мектеп – Алтын бұлақ автовокзалы – Марат базары – Алтын орда – Қуаныш базары);</w:t>
      </w:r>
    </w:p>
    <w:bookmarkEnd w:id="9"/>
    <w:bookmarkStart w:name="z23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№4 бағытындағы "Төле би көшесі – Мешіт – Телемұнара – Төле би көшесі – Мешіт" (Төле би көшесі – Мешіт – Тепловоздар мен вагондарды жөндеуге арналған тұрақ – Теміржол вокзалы – Театр – Әубәкір қары – Арасат – Жауғашты базары – Бесік базар – Жол-пайдалану торабы – Полиция бөлімі – Қалалық аурухана – Медициналық колледжі – Бірлік ауылы – Телемұнара – Бірлік ауылы – Медициналық колледжі – Қалалық аурухана – Полиция бөлімі – Жол-пайдалану торабы – Бекарыс – Жеңіс саябағы – Жауғашты базары – Арасат – Әубәкір қары – Театр – Теміржол вокзалы – Тепловоздар мен вагондарды жөндеуге арналған тұрақ – Төле би көшесі – Мешіт);</w:t>
      </w:r>
    </w:p>
    <w:bookmarkEnd w:id="10"/>
    <w:bookmarkStart w:name="z24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№4а бағытындағы "Төле би көшесі – Мешіт – Қарашық ауылы – Төле би көшесі – Мешіт" (Төле би көшесі – Мешіт – Тепловоздар мен вагондарды жөндеуге арналған тұрақ – Теміржол вокзалы – Театр – Әубәкір қары – Арасат – Жауғашты базары – Бесік базары – Жол-пайдалану торабы – Полиция бөлімі – Қалалық аурухана – Медициналық колледжі – Бірлік ауылы – Қарашық ауылы – Бірлік ауылы – Медициналық колледжі – Қалалық аурухана – Полиция бөлімі – Жол-пайдалану торабы – Бекарыс – Жеңіс саябағы – Жауғашты базары – Арасат – Әубәкір қары – Театр – Теміржол вокзалы – Тепловоздар мен вагондарды жөндеуге арналған тұрақ – Төле би көшесі – Мешіт);</w:t>
      </w:r>
    </w:p>
    <w:bookmarkEnd w:id="11"/>
    <w:bookmarkStart w:name="z25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№5 бағытындағы "Отырар мөлтек ауданы №39 үй – С.Отарбаев көшесі мен Шавгар көшесінің қиылысы – Отырар мөлтек ауданы №39 үй" (Отырар мөлтек ауданы №39 үй – Саз-өнер мектебі – №19 мектеп – Ақмарал – Банк – Наурыз – Т.Бокин көшесі – Халықаралық қазақ түрік университетінің заң факультеті – Сара – Амангелді – Алтын Орда – Қуаныш базары – Аққу – Жамбыл көшесі – С.Отарбаев көшесі мен Шавгар көшесінің қиылысы – Жамбыл көшесі – Аққу – Автовокзал – Амангелді – Сара – Халықаралық қазақ түрік университетінің заң факультеті – Алпамыс – Амфитеатр – Банк – Әмір Темір – Ақмарал – №19 мектеп – Саз-өнер мектебі – Отырар мөлтек ауданы №39 үй);</w:t>
      </w:r>
    </w:p>
    <w:bookmarkEnd w:id="12"/>
    <w:bookmarkStart w:name="z26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№5а бағытындағы "Отырар мөлтек ауданы №39 үй – С.Отарбаев көшесі мен Шавгар көшесінің қиылысы – Отырар мөлтек ауданы №39 үй" (Отырар мөлтек ауданы №39 үй – Саз-өнер мектебі – №19 мектеп – Ақмарал – Банк – Наурыз – Т.Бокин көшесі – Халықаралық қазақ түрік университетінің заң факультеті – Сара – Амангелді – Алтын Орда – Қуаныш базары – Аққу – Жамбыл көшесі – С.Отарбаев көшесі мен Шавгар көшесінің қиылысы – Жамбыл көшесі – Аққу – Автовокзал – Амангелді – Сара – Халықаралық қазақ түрік университетінің заң факультеті – Алпамыс – Амфитеатр – Банк – Әмір Темір – Ақмарал – №19 мектеп – Саз-өнер мектебі – Отырар мөлтек ауданы №39 үй);</w:t>
      </w:r>
    </w:p>
    <w:bookmarkEnd w:id="13"/>
    <w:bookmarkStart w:name="z27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№6 бағытындағы "Тоған көшесі – Қызылорда тас жолы – "Асыл" мейрамханасы – Тоған көшесі" (Тоған көшесі – Әмір Темір – Халық банк – Наурыз – Т.Бокин көшесі – Халықаралық қазақ түрік университетінің заң факультеті – Сара – Амангелді – Алтын орда – Қуаныш базары – Аққу – Ататүрік мектебі – Талғат клиникасы – Жауғашты базары – Бесік базары – Береке маркеті – №27 мектеп – "Асыл" мейрамханасы – Бақытжан авто жанармай бекеті – Дулыға батыр көшесі – №27 мектеп – Марат базары – Бекарыс – Жеңіс саябағы – Жауғашты базары – Ататүрік мектебі – Талғат клиникасы – Аққу – Автовокзал – Амангелді – Сара – Халықаралық қазақ түрік университетінің заң факультеті – Алпамыс – Амфитеатр – Банк – Тоған көшесі);</w:t>
      </w:r>
    </w:p>
    <w:bookmarkEnd w:id="14"/>
    <w:bookmarkStart w:name="z28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№7 бағытындағы "Төле би көшесі мен О.Жарылқапов көшесінің қиылысы – Әкімшілік іскерлік орталық – Түркістан автовокзалы – Төле би көшесі мен О.Жарылқапов көшесінің қиылысы" (Төле би көшесі мен О.Жарылқапов көшесінің қиылысы – Самал – С.Ерубаев көшесі – Арасат – Жауғашты базары – Бесік базары – Тәуке хан даңғылы – Амангелді – Сара – Халықаралық қазақ түрік университетінің заң факультеті – Т.Бокин көшесі – С.Қожанов көшесі – Алпамыс – Амфитеатр – Банк – Әмір Темір – Қазыбек би көшесі – Ақмарал – Халықаралық қазақ түрік университеті – Интернат үйі – Қалалық емхана – Отырар мөлтек ауданы №39 үй – Кірістер департаменті – Әкімшілік іскерлік орталық – Түркістан автовокзалы – Әкімшілік іскерлік орталық – Кірістер департаменті – Отырар мөлтек ауданы №39 үй – Қалалық емхана – Қазыбек би көшесі – Халықаралық қазақ түрік университеті – Ақмарал – С.Қожанов көшесі – Банк – Наурыз – Т.Бокин көшесі – Тәуке хан даңғылы – Халықаралық қазақ түрік университетінің заң факультеті – Сара – Амангелді – Алтын Орда – С.Ерубаев көшесі – Бекарыс – Жеңіс саябағы – Жауғашты базары – Арасат – Кеңесары көшесі – Самал – Төле би көшесі мен О.Жарылқапов көшесінің қиылысы);</w:t>
      </w:r>
    </w:p>
    <w:bookmarkEnd w:id="15"/>
    <w:bookmarkStart w:name="z29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№8 бағытындағы "№23 мектеп – Б.Хандаулетұлы көшесі – №23 мектеп" (Б.Хандаулетұлы көшесі – №21 мектеп – Жолаушы – Марат базары – Алтын орда – Қуаныш Базары – Аққу – Облыстық кірістер басқармасы – Саз-өнер мектебі – Театр – Теміржол вокзалы – Тепловоздар мен вагондарды жөндеуге арналған тұрақ – Төле би көшесі – Мешіт – Ортақ – Халықаралық қазақ түрік университеті – Әл-Фараби – Тұран мейрамханасы – №23 мектеп – Тұран мейрамханасы – Әл-Фараби – Халықаралық қазақ түрік университеті – Ортақ – Қуаныш базары – Тепловоздар мен вагондарды жөндеуге арналған тұрақ – Теміржол вокзалы – Театр – Саз-өнер мектебі – Облыстық кірістер басқармасы – Аққу – Автовокзал – Береке маркеті – Жолаушы – №21 мектеп – Б.Хандәулетұлы көшесі);</w:t>
      </w:r>
    </w:p>
    <w:bookmarkEnd w:id="16"/>
    <w:bookmarkStart w:name="z30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№9 бағытындағы "Қалалық перзентхана үйі – Туберкулездік диспансері – Қалалық перзентхана үйі" (Қалалық перзентхана үйі – Талғат клиникасы – Жауғашты базары – Бесік базары – Жол-пайдалану торабы – Полиция бөлімі – Қалалық аурухана – Медициналық колледжі – Алпамыс – Амфитеатр – Банк – Хилует жер асты мешіті – Керуен Сарай – Дастархан – Халықаралық қазақ түрік университеті – Шипа су – Туберкулездік диспансері – С.Рахимов мектебі – Керуен Сарай – Хилует жер асты мешіті – Әмір Темір – Халық Банкі – Сәлем қонақ үйі – Медициналық колледжі – Полиция бөлімі – Жол-пайдалану торабы – Бекарыс – Жеңіс саябағы – Жауғашты базары – Талғат клиникасы – Қалалық перзентхана үйі);</w:t>
      </w:r>
    </w:p>
    <w:bookmarkEnd w:id="17"/>
    <w:bookmarkStart w:name="z31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№9а бағытындағы "Қалалық перзентхана үйі – №26 мектеп – Қалалық перзентхана үйі" (Қалалық перзентхана үйі – Талғат клиникасы – Жауғашты базары – Бесік базары – Жол-пайдалану торабы – Полиция бөлімі – Қалалық аурухана – Медициналық колледжі – Алпамыс – Амфитеатр – Банк – Хилует жер асты мешіті – Керуен Сарай – Дастархан – Халықаралық қазақ түрік университеті – №26 мектеп – Ортақ – С.Рахимов мектебі – Керуен Сарай – Хилует жер асты мешіті – Әмір Темір – Халық Банкі – Сәлем қонақ үйі – Медициналық колледжі – Полиция бөлімі – Жол-пайдалану торабы – Бекарыс – Жеңіс саябағы – Жауғашты базары – Талғат клиникасы – Қалалық перзентхана үйі);</w:t>
      </w:r>
    </w:p>
    <w:bookmarkEnd w:id="18"/>
    <w:bookmarkStart w:name="z32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№10 бағытындағы "Санитас емханасы – Отырар мөлтек ауданы №39 үй – Кірістер департаменті – Түркістан автовокзалы – Санитас емханасы" (Түркістан автовокзалы – Әкімшілік іскерлік орталық – Кірістер департаменті – Отырар мөлтек ауданы №39 үй – Саз-өнері мектебі – Қалалық емхана – Әл-Фараби – Халықаралық қазақ түрік университеті – Дастархан – Керуен Сарай – Хилует жер асты мешіті – Әмір Темір – Халық банк – Наурыз – Т.Бокин көшесі – Халықаралық қазақ түрік университетінің заң факультеті – Сара – Амангелді – Жібек базары – Игілік мешіті – Теміржол вокзалы – Санитас емханасы – Теміржол вокзалы – Игілік мешіті – Жібек базары – Амангелді – Сара – Халықаралық қазақ түрік университетінің заң факультеті – Алпамыс – Амфитеатр – Банк – Хилует жер асты мешіті – Керуен Сарай – Дастархан – Халықаралық қазақ түрік университеті – Әл-Фараби – Қалалық емхана – Саз-өнері мектебі – Отырар мөлтек ауданы №39 үй – Кірістер департаменті – Әкімшілік іскерлік орталығы – Түркістан автовокзалы);</w:t>
      </w:r>
    </w:p>
    <w:bookmarkEnd w:id="19"/>
    <w:bookmarkStart w:name="z33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№11 бағытындағы "Гауһар ана көшесі – Қуаныш базары – Гауһар ана көшесі" (Қуаныш базары – Ш.Ниязов мектебі – М.Мақатаев көшесі – №22 мектеп – №26 мектеп – М.Абенова мектебі – Гауһар ана көшесі – М.Абенова мектебі – №26 мектеп – №22 мектеп – М.Мақатаев көшесі – Ш.Ниязов мектебі – Қуаныш базары);</w:t>
      </w:r>
    </w:p>
    <w:bookmarkEnd w:id="20"/>
    <w:bookmarkStart w:name="z34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№12 бағытындағы "Тұран тұрғын ауданы – №24 мектеп – Алтын бұлақ автовокзалы – Тұран тұрғын ауданы – №24 мектеп" (Алтын бұлақ автовокзалы – Береке базары – Н.Төреқұлов мектебі – Самал – Шаңырақ – Талғат клиникасы – Жауғашты базары – Бесік базары – Жол-пайдалану торабы – Полиция бөлімі – Қалалық аурухана – Медициналық колледжі – Сәлем қонақ үйі – Амфитеатр – Банк – Әмір Темір – Ақмарал – Халықаралық қазақ түрік университеті – Интернат үйі – №14 мектеп – Мешіт – Тұран тұрғын ауданы – №24 мектеп – Мешіт – Тұран тұрғын ауданы – №14 мектеп – Интернат үйі – Халықаралық қазақ түрік университеті – Ақмарал – Халық банк – Наурыз – Медициналық колледжі – Полиция бөлімі – Жол-пайдалану торабы – Бекарыс – Жеңіс саябағы – Талғат клиникасы – Шаңырақ – Самал – Н.Төреқұлов мектебі – Береке базары – Алтын бұлақ автовокзалы);</w:t>
      </w:r>
    </w:p>
    <w:bookmarkEnd w:id="21"/>
    <w:bookmarkStart w:name="z35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№13 бағытындағы "Теміржол вокзалы – Ғ.Мұратбаев көшесі – Теміржол вокзалы" (Теміржол вокзалы – Театр – Саз-өнер мектебі – Облыстық кірістер басқармасы – Аққу – Автовокзал – Амангелді – Сара – Халықаралық қазақ түрік университетінің заң факультеті – Алпамыс – Амфитеатр – Банк – Білім бөлімі – Ақмарал – Ғ.Мұратбаев көшесі – Ақмарал – Білім бөлімі – Халық банк – Наурыз – Т.Бокин көшесі – Халықаралық қазақ түрік университетінің заң факультеті – Сара – Амангелді – Алтын Орда – Қуаныш базары – Аққу – Облыстық кірістер басқармасы – Саз-өнер мектебі – Театр – Теміржол вокзалы);</w:t>
      </w:r>
    </w:p>
    <w:bookmarkEnd w:id="22"/>
    <w:bookmarkStart w:name="z36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№30 бағытындағы "Ынтымақ елді мекені – "Тұран су" мекемесі – Самал көшесі – "Нұр" дүкені – Ынтымақ елді мекені – "Тұран су" мекемесі" (Самал көшесі – "Нұр" дүкені – №18 мектеп – Мұнай базасы – Әубәкір қары – Арасат – Жауғашты базары – Бесік базары – Жол-пайдалану торабы – Полиция бөлімі – Сара – Халықаралық қазақ түрік университетінің заң факультеті – Алпамыс – Амфитеатр – Банк – Хилует жер асты мешіті – Керуен Сарай – Дастархан – Халықаралық қазақ түрік университеті – Әл-Фараби – Отырар – Тараз – Жібек жолы саябағы – Әкімшілік іскерлік орталық – Түркістан автовокзалы – Ынтымақ елді мекені – "Тұран-Су" мекемесі – Түркістан автовокзалы – Әкімшілік іскерлік орталық – Жібек жолы саябағы – Тараз – Абай – Әл-Фараби – Халықаралық қазақ түрік университеті – Дастархан – Керуен Сарай – Хилует жер асты мешіті – Әмір Темір – Халық банк – Наурыз – Т.Бокин көшесі – Халықаралық қазақ түрік университетінің заң факультеті – Сара – Полиция бөлімі – Жол-пайдалану торабы – Бекарыс – Жеңіс саябағы – Жауғашты базары – Арасат – Әубәкір қары – Мұнай базасы – №18 мектеп – Самал көшесі – "Нұр" дүкені);</w:t>
      </w:r>
    </w:p>
    <w:bookmarkEnd w:id="23"/>
    <w:bookmarkStart w:name="z37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№31 бағытындағы "Ж.Жабаев мектебі – Түркістан автовокзалы – Ж.Жабаев мектебі" (Ж.Жабаев мектебі – Әубәкір қары – Арасат – Аққу – Автовокзал – Амангелді – Сара – Халықаралық қазақ түрік университетінің заң факультеті – Алпамыс – Амфитеатр – Банк – Әмір Темір – Ақмарал – Халықаралық қазақ түрік университеті – Батыс Еуропа-Батыс Қытай автомагистралі – Отырар мөлтек ауданы – Назарбаев атындағы зияткерлік мектебі – Әкімшілік іскерлік орталығы – Түркістан автовокзалы – Әкімшілік іскерлік орталығы – Назарбаев атындағы зияткерлік мектебі – Отырар мөлтек ауданы – Батыс Еуропа-Батыс Қытай автомагистралі – Халықаралық қазақ түрік университеті – Ақмарал – Халық банк – Наурыз – Медициналық колледж – Жаннат ана – Сара – Амангелді – Алтын Орда – Қуаныш базары – Аққу – Арасат – Әубакір қары – Ж.Жабаев мектебі);</w:t>
      </w:r>
    </w:p>
    <w:bookmarkEnd w:id="24"/>
    <w:bookmarkStart w:name="z38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№14 бағытындағы "Балтакөл тас жолы – "Golden Camel Group LTD" жауапкершілігі шектеулі серіктестігі – Әкімшілік іскерлік орталығы – Түркістан автовокзалы – Балтакөл тас жолы – "Golden Camel Group LTD" жауапкершілігі шектеулі серіктестігі" (Балтакөл тас жолы – "Golden Camel Group LTD" жауапкершілігі шектеулі серіктестігі – Алтын Бұлақ автовокзалы – Жолаушы – Марат базары – Жол-пайдалану торабы – Полиция бөлімі – Қалалық аурухана – Медициналық колледжі – Сәлем қонақ үйі – Амфитеатр – Банк – Хилует жер асты мешіті – Керуен сарай – Дастархан – Халықаралық қазақ түрік университеті – Әл-Фараби – Отырар – Тараз – Жібек жолы саябағы – Әкімшілік іскерлік орталық – Түркістан автовокзалы – Әкімшілік іскерлік орталық – Жібек жолы саябағы – Тараз – Абай – Әл-Фараби – Халықаралық қазақ түрік университеті – Дастархан – Керуен Сарай – Хилует жер асты мешіті – Әмір Темір – Банк – Салем қонақ үйі – Медициналық колледжі – Полиция бөлімі – Жол-пайдалану торабы – Береке маркеті – Жолаушы – Алтын Бұлақ автовокзалы – Балтакөл тас жолы – "Golden Camel Group LTD" жауапкершілігі шектеулі серіктестігі);</w:t>
      </w:r>
    </w:p>
    <w:bookmarkEnd w:id="25"/>
    <w:bookmarkStart w:name="z39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№15 бағытындағы "Теміржол вокзалы – Әкімшілік іскерлік орталығы – Түркістан автовокзалы – Теміржол вокзалы" (Теміржол вокзалы – Тәуке хан даңғылы – Театр – Саз-өнер мектебі – Облыстық кірістер басқармасы – Аққу – Автовокзал – Амангелді – Сара – Халықаралық қазақ түрік университетінің заң факультеті – Т.Бокин көшесі – С.Қожанов көшесі – Алпамыс – Әл-Фараби көшесі – Наурыз – Амфитеатр – Банк – Әмір Темір көшесі – Б.Саттарханов даңғылы – Хилует жер асты мешіті – Керуен сарай – Дастархан – Халықаралық қазақ түрік университеті – Әл-Фараби – Отырар – Тараз – Жібек жолы саябағы – Әкімшілік іскерлік орталығы – Кірістер департаменті – Әкімшілік іскерлік орталығы – Түркістан автовокзалы – Әкімшілік іскерлік орталығы – Кірістер департаменті – Әкімшілік іскерлік орталығы – Б.Саттарханов даңғылы – Жібек жолы саябағы – Тараз – Абай – Әл-Фараби – Халықаралық қазақ түрік университеті – Дастархан – Керуен сарай – Хилует жер асты мешіті – Әмір Темір көшесі – Әмір Темір – С.Қожанов көшесі – Банк – Наурыз – Медициналық колледжі – Ақжелкен бала бақшасы – Тәуке хан даңғылы – Алтын Орда – Қуаныш базары – Аққу – Облыстық кірістер басқармасы – Саз-өнер мектебі – Театр – Теміржол вокзалы);</w:t>
      </w:r>
    </w:p>
    <w:bookmarkEnd w:id="26"/>
    <w:bookmarkStart w:name="z40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№16 бағытындағы "Қарашық өзені – Батыс Еуропа-Батыс Қытай автомагистралі – Әкімшілік іскерлік орталығы – Түркістан автовокзалы – Қарашық өзені" (Қарашық өзені – Батыс Еуропа-Батыс Қытай автомагистралі – Мега орталық – Шекті Тілеу Жолды-аяқ көшесі – Тұран мейрамханасы – Тараз – Жібек жолы саябағы – Әкімшілік іскерлік орталығы – Түркістан автовокзалы – Әкімшілік іскерлік орталығы – Жібек жолы саябағы – Тараз – Тұран мейрамханасы – Шекті Тілеу Жолды-аяқ көшесі – Мега орталық – Батыс Еуропа-Батыс Қытай автомагистралі – Қарашық өзені);</w:t>
      </w:r>
    </w:p>
    <w:bookmarkEnd w:id="27"/>
    <w:bookmarkStart w:name="z41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№17 бағытындағы "Шипа су – Шәуілдір тас жолы – Батыс Еуропа-Батыс Қытай автомагистралі – Әкімшілік іскерлік орталығы – Түркістан автовокзалы – Шипа су" (Шипа су – Шәуілдір тас жолы – Алматы көшесі – Ж.Майкотов көшесі – Сапарбай Болыс көшесі – Б.Саттарханов даңғылы – Шекті тілеу Жолды-аяқ көшесі – Ш.Қалдаяқов көшесі – Тараз көшесі – Батыс Еуропа-Батыс Қытай автомагистралі – Ш.Қалдаяқов көшесі – Отырар мөлтек ауданы №39 үй – 11 көше – Ж.Майкотов көшесі – Түркістан автовокзалы – "ЭКО" базар – 9 көше – Ж.Майкотов көшесі – 11 көше – Отырар мөлтек ауданы №39 үй – Ш.Қалдаяқов көшесі – Батыс Еуропа-Батыс Қытай автомагистралі – Тараз көшесі – Ш.Қалдаяқов көшесі – Шекті тілеу Жолды-аяқ көшесі – Б.Саттарханов даңғылы – Сапарбай Болыс көшесі – Ж.Майкотов көшесі – Алматы көшесі – Шәуілдір тас жолы – Шипа су);</w:t>
      </w:r>
    </w:p>
    <w:bookmarkEnd w:id="28"/>
    <w:bookmarkStart w:name="z42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№18 бағытындағы "Тұран тұрғын ауданы – Самрұқ көшесі – Әкімшілік іскерлік орталығы – Түркістан автовокзалы – Тұран тұрғын ауданы" (Түркістан автовокзалы – 13 көше – Ж.Майкотов көшесі – "Түркістан Арена" стадионы – 11 көше – Б.Саттарханов даңғылы – Жібек жолы саябағы – Тараз – Абай – Әл-Фараби – Халықаралық қазақ түрік университеті – Дастархан – Керуен сарай – Хилует жер асты мешіті – Әмір Темір көшесі – Әмір темір – С.Қожанов көшесі – Халық банк – Наурыз – Т.Бокин көшесі – Бокин – Тәуке хан даңғылы – Халықаралық қазақ түрік университетінің заң факультеті – Сара – Амангелді – Алтын Орда – Қуаныш базары – Аққу – Ш.Айманов көшесі – С.Ерубаев көшесі – Жауғашты базары – Бекарыс – Жол-пайдалану торабы – Полиция бөлімі – Н.Төреқұлов көшесі – Қалалық аурухана – Медициналық колледж – Әл-Фараби көшесі – Сәлем қонақ үйі – Наурыз – Байбұрт көшесі – Амфитеатр – Әмір Темір көшесі – Әмір Темір – Қазыбек би көшесі – Ақмарал – Халықаралық қазақ түрік университеті – Кентау тас жолы – Версаль мейрамханасы – Тұран тұрғын ауданы – Саққорған көшесі – Айтуар би көшесі – Самрұқ көшесі – Айтуар би көшесі – Саққорған көшесі – Тұран тұрғын ауданы – Кентау тас жолы – Версаль мейрамханасы – Қазыбек би көшесі – Халықаралық қазақ түрік университеті – Ақмарал – С.Қожанов көшесі – Халық банк – Наурыз – Медициналық колледж – Н.Төреқұлов көшесі – С.Ерубаев көшесі – Полиция бөлімі – Жол-пайдалану торабы – Бекарыс – Жеңіс саябағы – Жауғашты базары – Ш.Айманов көшесі – Тәуке хан даңғылы – Аққу – Автовокзал – Амангелді – Сара – Халықаралық қазақ түрік университетінің заң факультеті – Т.Бокин көшесі – С.Қожанов көшесі – Алпамыс – Наурыз – Байбұрт көшесі – Амфитеатр – Әмір темір көшесі – Б.Саттарханов даңғылы – Хилует жер асты мешіті – Керуен сарай – Дастархан – Халықаралық қазақ түрік университеті – Әл-Фараби – Отырар – Тараз – Жібек жолы саябағы – 11 көше – "Түркістан Арена" стадионы – Ж. Майкотов көшесі – 13 көше – Түркістан автовокзалы);</w:t>
      </w:r>
    </w:p>
    <w:bookmarkEnd w:id="29"/>
    <w:bookmarkStart w:name="z43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№20 бағытындағы "Түркістан халықаралық әуежайы – Әкімшілік іскерлік орталығы – Отырар мөлтек ауданы №39 үй – Қожа Ахмет Яссауи кесенесі – Түркістан халықаралық әуежайы" (Түркістан халықаралық әуежайы – Әуежайға баратын жол – Ж.Майкотов көшесі – 11 көше – Отырар мөлтек ауданы №39 үй – Ш.Қалдаяқов көшесі – Шекті тілеу Жолды-аяқ көшесі – Қазыбек би көшесі – Әмір темір көшесі – Б.Саттарханов даңғылы – Батырбеков көшесі – Б.Саттарханов даңғылы – Әмір Темір көшесі – Қазыбек би көшесі – Шекті Тілеу Жолды-аяқ көшесі – Ш.Қалдаяқов көшесі – Отырар мөлтек ауданы №39 үй – 11 көше – Ж.Майкотов көшесі – Әуежайға баратын жол – Түркістан халықаралық әуежайы).</w:t>
      </w:r>
    </w:p>
    <w:bookmarkEnd w:id="30"/>
    <w:bookmarkStart w:name="z44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"Ауданаралық (қалааралық облысішілік) бағыттар:</w:t>
      </w:r>
    </w:p>
    <w:bookmarkEnd w:id="31"/>
    <w:bookmarkStart w:name="z45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"Түркістан қаласы – Мәшһүр Жүсіп ауылы – Төрткөл ауылы – Арыс қаласы – Жетісай қаласы – Арыс қаласы – Төрткөл ауылы – Мәшһүр Жүсіп ауылы – Түркістан қаласы";</w:t>
      </w:r>
    </w:p>
    <w:bookmarkEnd w:id="32"/>
    <w:bookmarkStart w:name="z46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"Түркістан қаласы – Арыстан бап ауылы – Шәуілдір ауылы – Мырзакент ауылы – Шәуілдір ауылы – Арыстан бап – Түркістан қаласы";</w:t>
      </w:r>
    </w:p>
    <w:bookmarkEnd w:id="33"/>
    <w:bookmarkStart w:name="z47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"Түркістан қаласы – Мәшһүр Жүсіп ауылы – Төрткөл ауылы – Сыпатаев ауылы – Жиенқұм ауылы – Екпінді ауылы – Темірлан ауылы – Бадам ауылы – Монтайтас ауылы – Шенгелді ауылы – Жылға ауылы – Дарбаза ауылы – Сарыағаш қаласы – Дарбаза ауылы – Жылға ауылы – Шенгелді ауылы – Монтайтас ауылы – Бадам ауылы – Темірлан ауылы – Екпінді ауылы – Жиенқұм ауылы – Төрткөл ауылы – Мәшһүр Жүсіп ауылы – Түркістан қаласы";</w:t>
      </w:r>
    </w:p>
    <w:bookmarkEnd w:id="34"/>
    <w:bookmarkStart w:name="z48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"Түркістан қаласы – Мәшһүр Жүсіп ауылы – Төрткөл ауылы – Сыпатаев ауылы – Жиенқұм ауылы – Екпінді ауылы – Темірлан ауылы – Рабат ауылы – Сарапхана ауылы – Қазығұрт ауылы – Сарапхана ауылы – Рабат ауылы – Темірлан ауылы – Екпінді ауылы – Жиенқұм ауылы – Сыпатаев ауылы – Төрткөл ауылы – Мәшһүр Жүсіп ауылы – Түркістан қаласы";</w:t>
      </w:r>
    </w:p>
    <w:bookmarkEnd w:id="35"/>
    <w:bookmarkStart w:name="z49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"Түркістан қаласы – Арыстан бап ауылы – Шәуілдір ауылы – Арыстан бап – Түркістан қаласы";</w:t>
      </w:r>
    </w:p>
    <w:bookmarkEnd w:id="36"/>
    <w:bookmarkStart w:name="z50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"Түркістан қаласы – Ащысай ауылы – Шолаққорған ауылы – Созақ ауылы – Шолаққорған ауылы – Ащысай ауылы – Түркістан қаласы;</w:t>
      </w:r>
    </w:p>
    <w:bookmarkEnd w:id="37"/>
    <w:bookmarkStart w:name="z51"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"Түркістан қаласы – Теке ауылы – С.Қожанов ауылы – Балтакөл ауылы – С.Қожанов ауылы – Теке ауылы – Түркістан қаласы";</w:t>
      </w:r>
    </w:p>
    <w:bookmarkEnd w:id="38"/>
    <w:bookmarkStart w:name="z52"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"Түркістан қаласы – Қарашық ауылы – Жүйнек ауылы – Қызылжол ауылы – Қарнақ ауылы – Қызылжол ауылы – Жүйнек ауылы – Қарашық ауылы – Түркістан қаласы";</w:t>
      </w:r>
    </w:p>
    <w:bookmarkEnd w:id="39"/>
    <w:bookmarkStart w:name="z53"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"Түркістан қаласы – Қос мезгіл ауылы – Шорнақ ауылы – Қос мезгіл ауылы – Түркістан қаласы";</w:t>
      </w:r>
    </w:p>
    <w:bookmarkEnd w:id="40"/>
    <w:bookmarkStart w:name="z54"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"Түркістан қаласы – Ащысай ауылы – Шолаққорған ауылы – Ащысай ауылы – Түркістан қаласы".</w:t>
      </w:r>
    </w:p>
    <w:bookmarkEnd w:id="41"/>
    <w:bookmarkStart w:name="z55"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Кентау қаласы бойынша:</w:t>
      </w:r>
    </w:p>
    <w:bookmarkEnd w:id="42"/>
    <w:bookmarkStart w:name="z56" w:id="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Қалаішілік бағыттар:</w:t>
      </w:r>
    </w:p>
    <w:bookmarkEnd w:id="43"/>
    <w:bookmarkStart w:name="z57" w:id="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№1 бағытындағы "Береке базары – Хантағы Біресік – Береке базары" (Озерная көшесі – А.Яссауи даңғылы – Береке базары – Сейфуллин көшесі – Қонаев даңғылы – Панфилов көшесі – Құрманғазы көшесі – Экскаватор – Айналма дөңгелек қозғалысы – Сарбас – Кентау сервис – Хантағы әкімдігі – Торлан – Біресік – Көпір – Еспенбетов көшесі – Айналма дөңғелек қозғалысы – Көпір – Айналма дөңгелек қозғалысы – Үсенбаев көшесі – Айналма дөңгелек қозғалысы – Көпір – Айналма дөңгелек қозғалысы – Еспенбетов көшесі – Көпір – Біресік – Торлан – Хантағы әкімдігі – Кентау сервис – Сарбас – Айналма дөңгелек қозғалысы – Экскаватор – Құрманғазы көшесі – Панфилов көшесі – Қонаев даңғылы – Сейфуллин көшесі – Береке базары – А.Яссауи даңғылы – Озерная көшесі);</w:t>
      </w:r>
    </w:p>
    <w:bookmarkEnd w:id="44"/>
    <w:bookmarkStart w:name="z58" w:id="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№2 бағытындағы "Береке базары – Байылдыр ауылы – Береке базары" (Береке базары – Қазақтелеком – Алтынсарин көшесі – Жүзу бассейні – М.Дулатов көшесі – "Бычья рога" дүкені – Шахтерская көшесі – Теміржол өткелі – Көпір – Абай ауылы – Байылдыр – Жангельдин көшесі – Володар көшесі – Абай ауылы – Көпір – Теміржол өткелі – "Бычья рога" дүкені – Шахтерская көшесі – М.Дулатов көшесі – Жүзу бассейні – Алтынсарин көшесі – Қазақтелеком – Береке базары);</w:t>
      </w:r>
    </w:p>
    <w:bookmarkEnd w:id="45"/>
    <w:bookmarkStart w:name="z59" w:id="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№3 бағытындағы "Береке базары – Құрманғазы көшесі – Береке базары" (Береке базары – А.Яссауи даңғылы – Сейфуллин көшесі – Логинов көшесі – Луначарский көшесі – Мичурин көшесі – Ескі автовокзал – Құрманғазы көшесі – Жастар орталығы – Гагарин көшесі – Абылайхан көшесі – Ынтымақ көшесі – Абай даңғылы – Халыққа қызмет көрсету орталығы – Әкімдік – Қазақтелеком – А.Яссауи даңғылы – Береке базары);</w:t>
      </w:r>
    </w:p>
    <w:bookmarkEnd w:id="46"/>
    <w:bookmarkStart w:name="z60" w:id="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№4 бағытындағы "Береке базары – Бала бүргем мөлтек ауданы – Береке базары" (Береке базары – А.Яссауи даңғылы – Сейфуллин көшесі – Абай даңғылы – №10 орта мектеп – Әл-Фараби көшесі – Әли Бекенов көшесі – Ромах көшесі – Айналма дөңгелек қозғалысы – Бала бүргем көшесі – Жұмабаев көшесі – А.Байтұрсынов көшесі – Төле би көшесі – Уәлиханов көшесі – Алтынсарин көшесі – Абай даңғылы – А.Яссауи даңғылы – Панфилов көшесі – Қонаев даңғылы – Сейфуллин көшесі – Береке базары);</w:t>
      </w:r>
    </w:p>
    <w:bookmarkEnd w:id="47"/>
    <w:bookmarkStart w:name="z61" w:id="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№5 бағытындағы "Береке базары – Шұғыла мөлтек ауданы – Береке базары" (Береке базары – А.Яссауи даңғылы – Сейфуллин көшесі – Мечта дүкені – Құралбаев көшесі – Асыл қонақ үйі – Әл-Фараби көшесі – "Таңшолпан" бөбекжай балабақшасы – Кентау-Қарнақ жолы – Аялдама – Шұғыла мөлтек ауданы – "Дин-асыл" бөбекжай балабақшасы – Зират – №19 мектеп – Уәлиханов көшесі – Абай даңғылы – Халық банк – Әкімдік – Абай даңғылы – А.Яссауи даңғылы – Береке базары);</w:t>
      </w:r>
    </w:p>
    <w:bookmarkEnd w:id="48"/>
    <w:bookmarkStart w:name="z62" w:id="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№6 бағытындағы "Береке базары – Шахтастрой – Береке базары" (Береке базары – А.Яссауи даңғылы – Панфилов көшесі – Қонаев даңғылы – Гагарин көшесі – Жамбыл көшесі – Құрманғазы көшесі – Темір жол – Бейбітшілік көшесі – Торайғыров көшесі – Ащысай көшесі – Спатаев көшесі – Құрманғазы көшесі – Сейфуллин көшесі – Қонаев даңғылы – Төлеби көшесі – Береке базары);</w:t>
      </w:r>
    </w:p>
    <w:bookmarkEnd w:id="49"/>
    <w:bookmarkStart w:name="z63" w:id="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№7 бағытындағы "Береке базары – Жұмабаев көшесі – Береке базары" (Береке базары – Панфилов көшесі – А.Яссауи даңғылы – Б.Момышұлы көшесі – Ы.Алтынсарин атындағы №1 мектеп-гимназиясы – Әл-Фараби көшесі – "1000 ұсақ-түйек" дүкені – Алтынсарин көшесі – №24 орта мектеп – Уәлиханов көшесі – "Жансая" шипажайы – Рысқұлов көшесі – "Құрылыс" дүкені – Жұмабаев көшесі – "Жансая" шипажайы – Алтынсарин көшесі – №24 орта мектеп – Әл-Фараби көшесі – Ы.Алтынсарин атындағы №1 мектеп-гимназиясы – Б.Момышұлы көшесі – Береке базары);</w:t>
      </w:r>
    </w:p>
    <w:bookmarkEnd w:id="50"/>
    <w:bookmarkStart w:name="z64" w:id="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№10 бағытындағы "Береке базары – Астана шағын ауданы – Береке базары" (Береке базары – Панфилов көшесі – Қонаев даңғылы – "Астана" шағын ауданы – №14 мектеп – Құралбаев көшесі – Сейфуллин көшесі – А.Яссауи даңғылы – №22 мектеп – Қазақтелеком – Халыққа қызмет көрсету орталығы – №23 мектеп – Рысқұлов көшесі – Уалиханов көшесі – Емхана – Байтұрсынов көшесі – Абай даңғылы – А.Яссауи даңғылы – Аялдама – Береке базары).</w:t>
      </w:r>
    </w:p>
    <w:bookmarkEnd w:id="51"/>
    <w:bookmarkStart w:name="z65" w:id="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Ауданішілік бағыттар:</w:t>
      </w:r>
    </w:p>
    <w:bookmarkEnd w:id="52"/>
    <w:bookmarkStart w:name="z66" w:id="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"Кентау – Қарнақ – Шаштөбе елді мекені – Кентау" (Кентау – Бүргем – Қарнақ – Шаштөбе – Қарнақ – Бүргем – Кентау);</w:t>
      </w:r>
    </w:p>
    <w:bookmarkEnd w:id="53"/>
    <w:bookmarkStart w:name="z67" w:id="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"Кентау – Саяжай – Кентау" (Саяжай – Сейфуллин көшесі – А.Яссауи даңғылы – Аялдама – А.Яссауи даңғылы – Абай даңғылы – Әл-Фараби көшесі – Абай даңғылы – А. Яссауи даңғылы – Аялдама – Ақниет – Құсшы ата – Саяжай);</w:t>
      </w:r>
    </w:p>
    <w:bookmarkEnd w:id="54"/>
    <w:bookmarkStart w:name="z68" w:id="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"Кентау-Ащысай – Кентау" (Кентау – Ойық – Ихан су – Ащысай – Ихан су – Ойық – Кентау);</w:t>
      </w:r>
    </w:p>
    <w:bookmarkEnd w:id="55"/>
    <w:bookmarkStart w:name="z69" w:id="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"Кентау қаласы – Құсшы ата ауылы – Кентау қаласы" (Кентау қаласы – Береке базары – Құсшы ата ауылы – Береке базары – Кентау қаласы).</w:t>
      </w:r>
    </w:p>
    <w:bookmarkEnd w:id="56"/>
    <w:bookmarkStart w:name="z70" w:id="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Ауданаралық (қалааралық облысішілік) бағыт:</w:t>
      </w:r>
    </w:p>
    <w:bookmarkEnd w:id="57"/>
    <w:bookmarkStart w:name="z71" w:id="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"Кентау қаласы – Құсшы ата ауылы – Ораңғай ауылы – Түркістан қаласы – Ораңғай ауылы – Құсшы ата ауылы – Кентау қаласы", "Түркістан қаласы – Ораңғай ауылы – Құсшы ата ауылы – Кентау қаласы – Құсшы ата ауылы – Ораңғай ауылы – Түркістан қаласы";</w:t>
      </w:r>
    </w:p>
    <w:bookmarkEnd w:id="58"/>
    <w:bookmarkStart w:name="z72" w:id="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"Кентау қаласы – Қарнақ ауылы – Құмайлықас ауылы – Үлгілі ауылы – Бабайқорған ауылы – Абай ауылы – Бабайқорған ауылы – Үлгілі ауылы – Құмайлықас ауылы – Қарнақ ауылы – Кентау қаласы".</w:t>
      </w:r>
    </w:p>
    <w:bookmarkEnd w:id="59"/>
    <w:bookmarkStart w:name="z73" w:id="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Арыс қаласы бойынша:</w:t>
      </w:r>
    </w:p>
    <w:bookmarkEnd w:id="60"/>
    <w:bookmarkStart w:name="z74" w:id="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Қалаішілік бағыттар:</w:t>
      </w:r>
    </w:p>
    <w:bookmarkEnd w:id="61"/>
    <w:bookmarkStart w:name="z75" w:id="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№1 бағытындағы "Онтам 2 шағын ауданы – Оңтүстік шағын ауданы – Онтам 2 шағын ауданы" (Онтам 2 шағын ауданы – Онтам шағын ауданы – Тараз шағын ауданы – Дендросаябақ – Нұрсая шағын ауданы – И.Журба мектебі – Төлебай батыр көшесі – "Құралай ана" мешіті – Р.Қошқарбаев көшесі – "Тәуелсіздік" стелласы – С.Қожанов мектебі – "Мерей" кіші маркеті – Әл-Фараби алаңы – Халыққа қызмет көрсету орталығы – №17 колледж – Емхана – Орталық базар – Жедел жәрдем бекеті – Мал базары – Футбол мектебі – Е.Молдабаев мектебі – Мәди дүкені – Ә.Балғынбеков көшесі – Футбол стадионы – Байсын дүкені – Оңтүстік шағын ауданы – Байсын дүкені – Футбол стадионы – Ә.Балғынбеков көшесі – Мәди дүкені – Е.Молдабаев мектебі – Футбол мектебі – Мал базары – Жедел жәрдем бекеті – Орталық базар – Емхана – №17 колледж – Халыққа қызмет көрсету орталығы – Әл-Фараби алаңы – "Мерей" кіші маркеті – С.Қожанов мектебі – "Тәуелсіздік" стелласы – Р.Қошқарбаев көшесі – "Құралай ана" мешіті – Төлебай батыр көшесі – И.Журба мектебі – Нұрсая шағын ауданы – Дендросаябақ – Тараз шағын ауданы – Онтам 1 шағын ауданы – Онтам 2 шағын ауданы);</w:t>
      </w:r>
    </w:p>
    <w:bookmarkEnd w:id="62"/>
    <w:bookmarkStart w:name="z76" w:id="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№2 бағытындағы "Орталық базар – Ақымбеков көшесі – Тораптық аурухана – Орталық мешіт – Орталық базар" (Орталық базар – Полиция бөлімі – "Мейман бол" кафесі – Амангелді көшесі – Арбат – №376 мектеп – "Ақниет" кіші маркеті – "Құралай" тойханасы – №2 Темір жол вокзалы – С.Қожанов мектебі – "Тәуелсіздік" стелласы – Е.Шерімов көшесі – Тораптық аурухана – "Арыс" шипажайы – "TS" автожанармай бекеті – Парковый мөлтек ауданы – Орталық мешіт – "Оңтүстік Жарық Транзит" жауапкершілігі шектеулі серіктестігі – Ә.Жангельдин мектебі – "Қазақтелеком" – Жедел жәрдем бекеті – Орталық базар);</w:t>
      </w:r>
    </w:p>
    <w:bookmarkEnd w:id="63"/>
    <w:bookmarkStart w:name="z77" w:id="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№3 бағытындағы "Наурыз шағын ауданы – Алатау батыр шағын ауданы – Наурыз шағын ауданы" (Наурыз шағын ауданы – Асан Қожа көшесі – №372 мектеп – Назерке дүкені – С.Адамбеков мектебі – "Кәусар" автожанармай бекеті – Шүкірбеков көшесі мен Рысқұлов көшесінің қиылысы – Диірмен – Азизаев көшесі – "Ақсу" дүкені – Мақатаев көшесі – "Бақыт" дүкені – "Астана" тойханасы – Қалау Датқа көшесі – Әйтеке би көшесі – Балалар үйі – Дабыл және байланыс қашықтығы ШЧ-38 – Қазпошта – Орталық базар – М.Әуезов мектебі – Ә.Жангелдин мектебі – Автомектеп – Халыққа қызмет көрсету орталығы – Арыс қаласының әкімдігі – "Мерей" маркеті – "Микос" кафесі – "TS" автожанармай бекеті – №2 мектеп – Саяжай-1 шағын ауданы – Алатау батыр шағын ауданы – Саяжай-1 шағын ауданы – №2 мектеп – "TS" автожанармай бекеті – "Микос" кафесі – "Мерей" маркеті – Арыс қаласының әкімдігі – Халыққа қызмет көрсету орталығы – Автомектеп – Ә.Жангелдин мектебі – М.Әуезов мектебі – Орталық базар – Қазпошта – Дабыл және байланыс қашықтығы ШЧ-38 – Балалар үйі – Әйтеке би көшесі – Қалау Датқа көшесі – "Астана" тойханасы – "Бақыт" дүкені – Мақатаев көшесі – "Ақсу" дүкені – Азизаев көшесі – Диірмен – Шүкірбеков көшесі мен Рысқұлов көшесінің қиылысы – "Кәусар" автожанармай бекеті – С.Адамбеков мектебі – Назерке дүкені – №372 мектеп – Асан Қожа көшесі – Наурыз шағын ауданы).</w:t>
      </w:r>
    </w:p>
    <w:bookmarkEnd w:id="64"/>
    <w:bookmarkStart w:name="z78" w:id="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Ауданішілік бағыттар:</w:t>
      </w:r>
    </w:p>
    <w:bookmarkEnd w:id="65"/>
    <w:bookmarkStart w:name="z79" w:id="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"Арыс – Дермене – Арыс" (Арыс қаласы – Онтам елді мекені – Онтам 2 елді мекені – Ақдала елді мекені – Дермене елді мекені – Ақдала елді мекені – Онтам 2 елді мекені – Онтам елді мекені – Арыс қаласы);</w:t>
      </w:r>
    </w:p>
    <w:bookmarkEnd w:id="66"/>
    <w:bookmarkStart w:name="z80" w:id="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Арыс – Монтайтас – Арыс" (Арыс қаласы – Талдықұдық елді мекені – Аршабай елді мекені – Қабылсай елді мекені – Ақтас елді мекені – Шағыр елді мекені – Монтайтас елді мекені – Шағыр елді мекені – Ақтас елді мекені – Қабылсай елді мекені – Аршабай елді мекені – Талдықұдық елді мекені – Арыс қаласы);</w:t>
      </w:r>
    </w:p>
    <w:bookmarkEnd w:id="67"/>
    <w:bookmarkStart w:name="z81" w:id="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"Арыс – Байырқұм – Арыс" (Арыс қаласы – Аққала елді мекені – Көкжиде елді мекені – Жиделі елді мекені – Байырқұм елді мекені – Жиделі елді мекені – Көкжиде елді мекені – Аққала елді мекені – Арыс қаласы);</w:t>
      </w:r>
    </w:p>
    <w:bookmarkEnd w:id="68"/>
    <w:bookmarkStart w:name="z82" w:id="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"Арыс – Байтоғай – Арыс" (Арыс қаласы – Шөгірлі елді мекені – Қожатоғай елді мекені – Байтоғай елді мекені – Қожатоғай елді мекені – Шөгірлі елді мекені – Арыс қаласы);</w:t>
      </w:r>
    </w:p>
    <w:bookmarkEnd w:id="69"/>
    <w:bookmarkStart w:name="z83" w:id="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"Арыс қаласы – Орманды ауылы – Теміржолшы ауылы – Орманды ауылы – Арыс қаласы".</w:t>
      </w:r>
    </w:p>
    <w:bookmarkEnd w:id="70"/>
    <w:bookmarkStart w:name="z84" w:id="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Ауданаралық (қалааралық облысішілік) бағыт:</w:t>
      </w:r>
    </w:p>
    <w:bookmarkEnd w:id="71"/>
    <w:bookmarkStart w:name="z85" w:id="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"Арыс қаласы – Шәуілдір ауылы – Түркістан қаласы – Шәуілдір ауылы – Арыс қаласы".</w:t>
      </w:r>
    </w:p>
    <w:bookmarkEnd w:id="72"/>
    <w:bookmarkStart w:name="z86" w:id="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Сарыағаш ауданы бойынша:</w:t>
      </w:r>
    </w:p>
    <w:bookmarkEnd w:id="73"/>
    <w:bookmarkStart w:name="z87" w:id="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Қалаішілік бағыттар:</w:t>
      </w:r>
    </w:p>
    <w:bookmarkEnd w:id="74"/>
    <w:bookmarkStart w:name="z88" w:id="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"Дәулет базары – Әйтеке би – Самал мөлтек ауданы – Дәулет базары" (Дәулет базары – Сау бол автобекеті – Әйтеке би көшесі – Табыс дүкені – Сығанақ көшесі – Табыс дүкені – Әйтеке би көшесі – Сау бол автобекеті – Дәулет базары);</w:t>
      </w:r>
    </w:p>
    <w:bookmarkEnd w:id="75"/>
    <w:bookmarkStart w:name="z89" w:id="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"Дәулет" базары – Жаңақұрылыс – Самал мөлтек ауданы" ("Дәулет" базары – "Алып" ойын-сауық орталығы – "Падишах" қонақ үйі – Халыққа қызмет көрсету орталығы – Дөнгелек монтажы – "Аян" дүкені – Телемұнара-1 көшесі – Телемұнара-2 көшесі – Жайлы мектеп – "Мерей" дүкені – Авиценна" колледжі – "Табыс" дүкені – "Мөлтек" емханасы – "Аяла" балабақшасы – Әлеуметтік үйлер – "Аяла" балабақшасы – "Мөлтек" емханасы – "Табыс" дүкені – "Авиценна" колледжі – "Мерей" дүкені – Жайлы мектеп – Телемұнара-2 көшесі – Телемұнара-1 көшесі – "Аян" дүкені – Дөнгелек монтажы – Халыққа қызмет көрсету орталығы – "Карима" дүкені – "Сәкен" базары – "Каспий" банкі – "Дәулет" базары);</w:t>
      </w:r>
    </w:p>
    <w:bookmarkEnd w:id="76"/>
    <w:bookmarkStart w:name="z90" w:id="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"Дәулет базары – Туберкулездік диспансері – Гагарин – Дәулет базары" (Дәулет базары – Халық банк – Асаубаев көшесі – "1001 түн" кафесі – Ә.Бөкейхан көшесі – Мәдениет үйі – Туберкулездік диспансері – Аудандық ішкі істер бөлімі – Дәулет базары);</w:t>
      </w:r>
    </w:p>
    <w:bookmarkEnd w:id="77"/>
    <w:bookmarkStart w:name="z91" w:id="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"Асаубаев – Самал мөлтек ауданы" ("Көктөбе" дүкені (Асаубаев көшесі) – "Элмира" дүкені – "Курорт-Барс 2030" зауыты – Теміржол вокзалы – "Сәкен" базары – "Дәулет" базары – "Алып" ойын-сауық орталығы – Орталық мешіт – Аудандық аурухана – "СинОйл" автожанармай бекеті – Жаңа мөлтек ауданы – "Мөлтек" емханасы – "Табыс" дүкені – Қосалқы станция – "Табыс" дүкені – "Мөлтек" емханасы – "СинОйл" автожанармай бекеті – Аудандық аурухана – Орталық мешіт – "Алып" ойын-сауық орталығы – "Дәулет" базары – "Сәкен" базары – Теміржол вокзалы – "Курорт-Барс 2030" зауыты – "Элмира" дүкені – "Көктөбе" дүкені (Асаубаев көшесі);</w:t>
      </w:r>
    </w:p>
    <w:bookmarkEnd w:id="78"/>
    <w:bookmarkStart w:name="z92" w:id="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Ауданішілік бағыттар:</w:t>
      </w:r>
    </w:p>
    <w:bookmarkEnd w:id="79"/>
    <w:bookmarkStart w:name="z93" w:id="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"Сарыағаш – Алғабас – Сарыағаш" (Сарыағаш қаласы – Құркелес елді мекені – Алғабас елді мекені – Құркелес елді мекені – Сарыағаш қаласы);</w:t>
      </w:r>
    </w:p>
    <w:bookmarkEnd w:id="80"/>
    <w:bookmarkStart w:name="z94" w:id="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"Сарыағаш – Еңкес – Сарыағаш" (Сарыағаш қаласы – Ақниет елді мекені – Жаңа-арық елді мекені – Еңкес елді мекені – Жаңа-арық елді мекені – Ақниет елді мекені – Сарыағаш қаласы;</w:t>
      </w:r>
    </w:p>
    <w:bookmarkEnd w:id="81"/>
    <w:bookmarkStart w:name="z95" w:id="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"Сарыағаш – Тегісшіл – Сарыағаш" (Сарыағаш қаласы – Құркелес елді мекені – Дастан елді мекені – Жаңаталап елді мекені – Жылысу елді мекені – Тегісшіл елді мекені – Жылысу елді мекені – Жаңаталап елді мекені – Дастан елді мекені – Құркелес елді мекені – Сарыағаш қаласы);</w:t>
      </w:r>
    </w:p>
    <w:bookmarkEnd w:id="82"/>
    <w:bookmarkStart w:name="z96" w:id="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"Сарыағаш – Нұрлы Жол – Сарыағаш" (Сарыағаш қаласы – Нұрлы Жол елді мекені – Сарыағаш қаласы);</w:t>
      </w:r>
    </w:p>
    <w:bookmarkEnd w:id="83"/>
    <w:bookmarkStart w:name="z97" w:id="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"Сарыағаш – Дарбаза – 52-разъезд – Сарыағаш" (Сарыағаш қаласы – Құркелес елді мекені – Дастан елді мекені – Ақ үй елді мекені – Дарбаза елді мекені – 52-разъезд елді мекені – Дарбаза елді мекені – Ақ үй елді мекені – Дастан елді мекені – Құркелес елді мекені – Сарыағаш қаласы);</w:t>
      </w:r>
    </w:p>
    <w:bookmarkEnd w:id="84"/>
    <w:bookmarkStart w:name="z98" w:id="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"Сарыағаш – Шымырбай – Сарыағаш" (Сарыағаш қаласы – Дарбаза елді мекені – Жылға елді мекені – Шымырбай елді мекені – Жылға елді мекені – Дарбаза елді мекені – Сарыағаш қаласы);</w:t>
      </w:r>
    </w:p>
    <w:bookmarkEnd w:id="85"/>
    <w:bookmarkStart w:name="z99" w:id="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"Сарыағаш – Тасқұдық – Сарысу – Сарыағаш" (Сарыағаш қаласы – Ақ үй елді мекені – Дарбаза елді мекені – Тасқұдық елді мекені – Сарысу елді мекені – Тасқұдық елді мекені – Дарбаза елді мекені – Ақ үй елді мекені – Сарыағаш қаласы);</w:t>
      </w:r>
    </w:p>
    <w:bookmarkEnd w:id="86"/>
    <w:bookmarkStart w:name="z100" w:id="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"Сарыағаш – Көктерек – Сарыағаш" (Сарыағаш қаласы – Еңкес елді мекені – Дархан елді мекені – Көктерек кенті – Дархан елді мекені – Еңкес елді мекені – Сарыағаш қаласы);</w:t>
      </w:r>
    </w:p>
    <w:bookmarkEnd w:id="87"/>
    <w:bookmarkStart w:name="z101" w:id="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"Сарыағаш – Достық-2 – Сарыағаш" (Сарыағаш қаласы – Ақниет елді мекені – Келес елді мекені – Төңкеріс елді мекені – Құрама елді мекені – Ынтымақ елді мекені – Достық-1 елді мекені – Достық-2 елді мекені – Достық-1 елді мекені – Ынтымақ елді мекені – Құрама елді мекені – Төңкеріс елді мекені – Келес елді мекені – Ақниет елді мекені – Сарыағаш қаласы);</w:t>
      </w:r>
    </w:p>
    <w:bookmarkEnd w:id="88"/>
    <w:bookmarkStart w:name="z102" w:id="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"Сарыағаш – Мәдениет – Сарыағаш" (Сарыағаш қаласы – Еңкес елді мекені – Дархан елді мекені – Таскескен елді мекені – Мәдениет елді мекені – Таскескен елді мекені – Дархан елді мекені – Еңкес елді мекені – Сарыағаш қаласы);</w:t>
      </w:r>
    </w:p>
    <w:bookmarkEnd w:id="89"/>
    <w:bookmarkStart w:name="z103" w:id="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"Сарыағаш – Тасбұлақ – Жібек жолы – Қызылсарқырама – Сарыағаш" (Сарыағаш қаласы – Сіргелі елді мекені – Қанағат елді мекені – Тасбұлақ елді мекені – Ағанай елді мекені – Жібек жолы елді мекені – Қызылсарқырама елді мекені – Жібек жолы елді мекені – Ағанай елді мекені – Тасбұлақ елді мекені – Қанағат елді мекені – Сіргелі елді мекені – Сарыағаш қаласы);</w:t>
      </w:r>
    </w:p>
    <w:bookmarkEnd w:id="90"/>
    <w:bookmarkStart w:name="z104" w:id="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"Сарыағаш – Ақниет – Сарыағаш" (Сарыағаш қаласы – Сіргелі елді мекені – Қанағат елді мекені – Ақниет елді мекені – Қанағат елді мекені – Сіргелі елді мекені – Сарыағаш қаласы);</w:t>
      </w:r>
    </w:p>
    <w:bookmarkEnd w:id="91"/>
    <w:bookmarkStart w:name="z105" w:id="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"Сарыағаш – Ақжар – Сарыағаш" (Сарыағаш қаласы – Сіргелі елді мекені – Қанағат елді мекені – Қапланбек елді мекені – Жаңатұрмыс елді мекені – Диханбаба елді мекені – Жемісті елді мекені – Дербісек елді мекені – Ақжар елді мекені – Дербісек елді мекені – Жемісті елді мекені – Диханбаба елді мекені – Жаңатұрмыс елді мекені – Қапланбек елді мекені – Қанағат елді мекені – Сіргелі елді мекені – Сарыағаш қаласы);</w:t>
      </w:r>
    </w:p>
    <w:bookmarkEnd w:id="92"/>
    <w:bookmarkStart w:name="z106" w:id="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"Сарыағаш – Жылға – Сарыағаш" (Сарыағаш қаласы – Құркелес елді мекені – Ақ үй елді мекені – Дарбаза елді мекені – Жылға елді мекені – Дарбаза елді мекені – Ақ үй елді мекені – Құркелес елді мекені – Сарыағаш қаласы);</w:t>
      </w:r>
    </w:p>
    <w:bookmarkEnd w:id="93"/>
    <w:bookmarkStart w:name="z107" w:id="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"Сарыағаш – Әлімтау – Сарыағаш" (Сарыағаш қаласы – Жылға елді мекені – Шәйхана елді мекені – Қызыласу елді мекені – Жайдаққұдық елді мекені – Әлімтау елді мекені – Жайдаққұдық елді мекені – Қызыласу елді мекені – Шәйхана елді мекені – Жылға елді мекені – Сарыағаш қаласы);</w:t>
      </w:r>
    </w:p>
    <w:bookmarkEnd w:id="94"/>
    <w:bookmarkStart w:name="z108" w:id="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"Сарыағаш – Бағыс – Сарыағаш" (Сарыағаш қаласы – Сіргелі елді мекені – Қанағат елді мекені – Атамекен елді мекені – Бағыс елді мекені – Атамекен елді мекені – Қанағат елді мекені – Сіргелі елді мекені – Сарыағаш қаласы);</w:t>
      </w:r>
    </w:p>
    <w:bookmarkEnd w:id="95"/>
    <w:bookmarkStart w:name="z109" w:id="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"Сарыағаш – Дербісек – Сарыағаш" (Сарыағаш қаласы – Сіргелі елді мекені – Қанағат елді мекені – Қапланбек елді мекені – Қызылжар елді мекені – Жаскешу елді мекені – Дербісек елді мекені – Жаскешу елді мекені – Қызылжар елді мекені – Қапланбек елді мекені – Қанағат елді мекені – Сіргелі елді мекені – Сарыағаш қаласы);</w:t>
      </w:r>
    </w:p>
    <w:bookmarkEnd w:id="96"/>
    <w:bookmarkStart w:name="z110" w:id="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"Сарыағаш – Шеңгелді – Сарыағаш" (Сарыағаш автобекеті – Жібек жолы базары – Дарбаза елді мекені – Жылға елді мекені – Шеңгелді елді мекені – Жылға елді мекені – Дарбаза елді мекені – Жібек жолы базары – Сарыағаш автобекеті).</w:t>
      </w:r>
    </w:p>
    <w:bookmarkEnd w:id="97"/>
    <w:bookmarkStart w:name="z111" w:id="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Ауданаралық (қалааралық облысішілік) бағыт:</w:t>
      </w:r>
    </w:p>
    <w:bookmarkEnd w:id="98"/>
    <w:bookmarkStart w:name="z112" w:id="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"Жібек жолы ауылы – Бадам ауылы – Түркістан қаласы – Бадам ауылы – Жібек жолы ауылы".</w:t>
      </w:r>
    </w:p>
    <w:bookmarkEnd w:id="99"/>
    <w:bookmarkStart w:name="z113" w:id="1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Жетісай ауданы бойынша:</w:t>
      </w:r>
    </w:p>
    <w:bookmarkEnd w:id="100"/>
    <w:bookmarkStart w:name="z114" w:id="1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Қалаішілік бағыттар:</w:t>
      </w:r>
    </w:p>
    <w:bookmarkEnd w:id="101"/>
    <w:bookmarkStart w:name="z115" w:id="1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"Қала №1" ("Күлпаршын" базары – "Нұрай" сауда үйі – Қалалық емхана – Аудан әкімдігінің аппараты – Ю.Гагарин мектебі – Педагокикалық колледж – Кірістер басқармасы – Б.Момышұлы мектебі – Амангелді көшесінің қиылысы – "Алатау" сауда үйі – "Күлпаршын" базары);</w:t>
      </w:r>
    </w:p>
    <w:bookmarkEnd w:id="102"/>
    <w:bookmarkStart w:name="z116" w:id="1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"Қала №2" (Т.Рысқұлов көшесі, 2 үй – Абай көшесінің қиылысы – "Үшкемпір" дүкені – А.Құнанбаев мектебі – Қожанов көшесі – "Ержігіт ата" сауда үйі – "Нұрай" сауда үйі – "Сәкен" сауда үйі – Аудан әкімдігінің аппараты – Қалалық емхана – Мусабаев көшесінің қиылысы – "Әйгерім" автобекеті – Таубай ата елді мекені – Алғабас елді мекені – Құрбан ата елді мекені – "Әйгерім" автобекеті – Мусабаев көшесінің қиылысы – Қалалық емхана – Аудан әкімдігінің аппараты – "Сәкен" сауда үйі – "Нұрай" сауда үйі – "Ержігіт ата" сауда үйі – Қожанов көшесі – А.Құнанбаев мектебі – "Үшкемпір" дүкені – Абай көшесінің қиылысы – Т.Рысқұлов көшесі, 2 үй);</w:t>
      </w:r>
    </w:p>
    <w:bookmarkEnd w:id="103"/>
    <w:bookmarkStart w:name="z117" w:id="1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"Жетісай – Ынтымақ (Микоян)" (Амангелді көшесінің соңы – Рудаки көшесінің қиылысы – Асфендияров көшесінің қиылысы – Алпамыс батыр мектебі – №20 мектеп – Достық көшесінің қиылысы – Аудандық аурухана – "Алатау" сауда үйі – "Күлпаршын" базары – "Нұрай" сауда үйі – Қалалық емхана – Аудан әкімдігінің аппараты – "Күлпаршын" базары – "Алатау" сауда үйі – Аудандық аурухана – Достық көшесінің қиылысы – №20 мектеп – Алпамыс батыр мектебі – Асфендияров көшесінің қиылысы – Рудаки көшесінің қиылысы – Амангелді көшесінің соңы).</w:t>
      </w:r>
    </w:p>
    <w:bookmarkEnd w:id="104"/>
    <w:bookmarkStart w:name="z118" w:id="1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Ауданішілік бағыттар:</w:t>
      </w:r>
    </w:p>
    <w:bookmarkEnd w:id="105"/>
    <w:bookmarkStart w:name="z119" w:id="1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"Жетісай – Сейфуллин (Жылы су) – Жетісай" (Жетісай қаласы – Жылысу елді мекені – Мырзашоқы елді мекені – Сейфулин (Жылы су) елді мекені – Мырзашоқы елді мекені – Жылысу елді мекені – Жетісай қаласы);</w:t>
      </w:r>
    </w:p>
    <w:bookmarkEnd w:id="106"/>
    <w:bookmarkStart w:name="z120" w:id="1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"Жетісай – Қоғалы – Жетісай" (Жетісай қаласы – Жылы су елді мекені – Талапты елді мекені – Жемісті елді мекені – Қоғалы елді мекені – Жемісті елді мекені – Талапты елді мекені – Жылы су елді мекені – Жетісай қаласы);</w:t>
      </w:r>
    </w:p>
    <w:bookmarkEnd w:id="107"/>
    <w:bookmarkStart w:name="z121" w:id="1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"Жетісай – Атақоныс – Жетісай" (Жетісай қаласы – Мырзашөл елді мекені – Әбдіхалық елді мекені – Жаңа ауыл елді мекені – Атақоныс елді мекені – Жаңа ауыл елді мекені – Әбдіхалық елді мекені – Мырзашөл елді мекені – Жетісай қаласы);</w:t>
      </w:r>
    </w:p>
    <w:bookmarkEnd w:id="108"/>
    <w:bookmarkStart w:name="z122" w:id="1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"Жетісай – Баянды – Жетісай" (Жетісай қаласы – Жылы су елді мекені – Талапты елді мекені – Атамекен елді мекені – Баянды елді мекені – Атамекен елді мекені – Талапты елді мекені – Жылы су елді мекені – Жетісай қаласы);</w:t>
      </w:r>
    </w:p>
    <w:bookmarkEnd w:id="109"/>
    <w:bookmarkStart w:name="z123" w:id="1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"Жетісай – Әл-Фараби – Баққоныс – Әл-Фараби – Жетісай" (Жетісай қаласы – Әбдіхалық елді мекені – Әл-Фараби елді мекені – Баққоныс елді мекені – Әл-Фараби елді мекені – Әбдіхалық елді мекені – Жетісай қаласы);</w:t>
      </w:r>
    </w:p>
    <w:bookmarkEnd w:id="110"/>
    <w:bookmarkStart w:name="z124" w:id="1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"Жетісай – Сәтпаев – Жетісай" (Жетісай қаласы – Халыққа қызмет көрсету орталығы – Сәтпаев елді мекені – Халыққа қызмет көрсету орталығы – Жетісай қаласы);</w:t>
      </w:r>
    </w:p>
    <w:bookmarkEnd w:id="111"/>
    <w:bookmarkStart w:name="z125" w:id="1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"Жетісай – Қараөзек – Жетісай" (Жетісай қаласы – Қарақай елді мекені – Кетебай елді мекені – Қараөзек елді мекені – Кетебай елді мекені – Қарақай елді мекені – Жетісай қаласы);</w:t>
      </w:r>
    </w:p>
    <w:bookmarkEnd w:id="112"/>
    <w:bookmarkStart w:name="z126" w:id="1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"Жетісай – Асық ата – Жетісай" (Жетісай қаласы – Ағынсай елді мекені – Көрікті елді мекені – Талапты елді мекені – Асықата елді мекені – Талапты елді мекені – Көрікті елді мекені – Ағынсай елді мекені – Жетісай қаласы);</w:t>
      </w:r>
    </w:p>
    <w:bookmarkEnd w:id="113"/>
    <w:bookmarkStart w:name="z127" w:id="1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"Жетісай – Алтынсарин – Жетісай" (Жетісай қаласы – Ағынсай елді мекені – Тың елді мекені – Жаңа дәуір елді мекені – Сарқырама елді мекені – Мақталы елді мекені – Алтынсарин елді мекені – Мақталы елді мекені – Сарқырама елді мекені – Жаңа дәуір елді мекені – Тың елді мекені – Ағынсай елді мекені – Жетісай қаласы);</w:t>
      </w:r>
    </w:p>
    <w:bookmarkEnd w:id="114"/>
    <w:bookmarkStart w:name="z128" w:id="1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"Жетісай – Қарасақал – Жетісай" (Жетісай қаласы – Ағынсай елді мекені – Тың елді мекені – Жаңа дәуір елді мекені – Датқа елді мекені – Жалпаққұм елді мекені – Еңбекші елді мекені – Қарасақал елді мекені – Еңбекші елді мекені – Жалпаққұм елді мекені – Датқа елді мекені – Жаңа дәуір елді мекені – Тың елді мекені – Ағынсай елді мекені – Жетісай қаласы);</w:t>
      </w:r>
    </w:p>
    <w:bookmarkEnd w:id="115"/>
    <w:bookmarkStart w:name="z129" w:id="1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"Жетісай – Жүзімдік – Жетісай" (Жетісай қаласы – Ағынсай елді мекені – Тың елді мекені – Жаңа дәуір елді мекені – Датқа елді мекені – Түркебай елді мекені – Халықтар достығы елді мекені – Жүзімдік елді мекені – Халықтар достығы елді мекені – Түркебай елді мекені – Датқа елді мекені – Жаңа дәуір елді мекені – Тың елді мекені – Ағынсай елді мекені – Жетісай қаласы);</w:t>
      </w:r>
    </w:p>
    <w:bookmarkEnd w:id="116"/>
    <w:bookmarkStart w:name="z130" w:id="1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"Жетісай – Сейфуллин (Ералиев) – Жетісай" (Жетісай қаласы – Таубай ата елді мекені – Қазыбек би елді мекені – Жамбыл елді мекені – Асықата елді мекені – Байдала елді мекені – Байтерек елді мекені – Арай елді мекені – Сейфуллин (Ералиев) елді мекені – Арай елді мекені – Байтерек елді мекені – Байдала елді мекені – Асықата елді мекені – Жамбыл елді мекені – Қазыбек би елді мекені – Таубай ата елді мекені – Жетісай қаласы);</w:t>
      </w:r>
    </w:p>
    <w:bookmarkEnd w:id="117"/>
    <w:bookmarkStart w:name="z131" w:id="1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"Жетісай – Үтіртөбе – Жетісай" (Жетісай қаласы – Таубай ата елді мекені – Қазыбек би елді мекені – Жамбыл елді мекені – Асықата елді мекені – Алпамыс елді мекені – Сырабат елді мекені – Зерделі елді мекені – Үтіртөбе елді мекені – Зерделі елді мекені – Сырабат елді мекені – Алпамыс елді мекені – Асықата елді мекені – Жамбыл елді мекені – Қазыбек би елді мекені – Таубай ата елді мекені – Жетісай қаласы);</w:t>
      </w:r>
    </w:p>
    <w:bookmarkEnd w:id="118"/>
    <w:bookmarkStart w:name="z132" w:id="1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"Жетісай – Сырабат – Жетісай" (Жетісай қаласы – Таубай ата елді мекені – Қазыбек би елді мекені – Жамбыл елді мекені – Асықата елді мекені – Алпамыс елді мекені – Сырабат елді мекені – Алпамыс елді мекені – Асықата елді мекені – Жамбыл елді мекені – Қазыбек би елді мекені – Таубай ата елді мекені – Жетісай қаласы).</w:t>
      </w:r>
    </w:p>
    <w:bookmarkEnd w:id="119"/>
    <w:bookmarkStart w:name="z133" w:id="1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Қазығұрт ауданы бойынша:</w:t>
      </w:r>
    </w:p>
    <w:bookmarkEnd w:id="120"/>
    <w:bookmarkStart w:name="z134" w:id="1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Қазығұрт ауылы бойынша бағыт:</w:t>
      </w:r>
    </w:p>
    <w:bookmarkEnd w:id="121"/>
    <w:bookmarkStart w:name="z135" w:id="1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"Кезеңбұлақ – Ащыбұлақ мектебі – Кезеңбұлақ" (Кезеңбұлақ – Саяжай – №11 мектеп интернаты – Орталық базар – Д.Қонаев көшесі – Аудандық орталық ауруханасы – Болашақ мектеп гимназиясы – Қ.Сәтбаев атындағы мектебі – Ш.Әлиханов көшесі – №11 техникалық колледжі – "ҚазТранГаз Аймақ" акционерлік қоғамы – Жеңіс спорт мектебі – Байтұров көшесі – Денросаябақ – Ащыбұлақ мектебі – Денросаябақ – Байтұров көшесі – Жеңіс спорт мектебі – "ҚазТранГаз Аймақ" акционерлік қоғамы – №11 техникалық колледжі – Ш.Әлиханов көшесі – Қ.Сәтбаев атындағы мектебі – Болашақ мектеп гимназиясы – Аудандық орталық ауруханасы – Д.Қонаев көшесі – Орталық базар – №11 мектеп интернаты – Саяжай – Кезеңбұлақ);</w:t>
      </w:r>
    </w:p>
    <w:bookmarkEnd w:id="122"/>
    <w:bookmarkStart w:name="z136" w:id="1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Ауданішілік бағыттар:</w:t>
      </w:r>
    </w:p>
    <w:bookmarkEnd w:id="123"/>
    <w:bookmarkStart w:name="z137" w:id="1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"Қазығұрт – Алтын төбе – Қазығұрт" (Қазығұрт – Шарапхана – Сынтас – Қосағаш – Алтын төбе – Қосағаш – Сынтас – Шарапхана – Қазығұрт);</w:t>
      </w:r>
    </w:p>
    <w:bookmarkEnd w:id="124"/>
    <w:bookmarkStart w:name="z138" w:id="1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"Қазығұрт – Қарабау – Қазығұрт" (Қазығұрт – Шарбұлақ – Қарабау – Шарбұлақ – Қазығұрт);</w:t>
      </w:r>
    </w:p>
    <w:bookmarkEnd w:id="125"/>
    <w:bookmarkStart w:name="z139" w:id="1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"Қазығұрт – Қақпақ – Қазығұрт" (Қазығұрт – Айнатас – Қақпақ – Айнатас – Қазығұрт);</w:t>
      </w:r>
    </w:p>
    <w:bookmarkEnd w:id="126"/>
    <w:bookmarkStart w:name="z140" w:id="1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"Қазығұрт – Абай (Жігерген) – Қазығұрт" (Қазығұрт – Шарапхана – Сынтас – Жаңабазар – Қарабастау – Абай – Қарабастау – Жаңабазар – Сынтас – Шарапхана – Қазығұрт);</w:t>
      </w:r>
    </w:p>
    <w:bookmarkEnd w:id="127"/>
    <w:bookmarkStart w:name="z141" w:id="1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"Қазығұрт – Майбұлақ – Қазығұрт" (Қазығұрт – Шарапхана – Сынтас – Жаңабазар – Жылыбұлақ – Майбұлақ – Жылыбұлақ – Жаңабазар – Сынтас – Шарапхана – Қазығұрт);</w:t>
      </w:r>
    </w:p>
    <w:bookmarkEnd w:id="128"/>
    <w:bookmarkStart w:name="z142" w:id="1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"Қазығұрт – Жаңабазар – Қазығұрт" (Қазығұрт – Шарапхана – Сынтас – Жаңабазар – Сынтас – Шарапхана – Қазығұрт);</w:t>
      </w:r>
    </w:p>
    <w:bookmarkEnd w:id="129"/>
    <w:bookmarkStart w:name="z143" w:id="1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"Қазығұрт – Жаңаталап – Қазығұрт" (Қазығұрт – Шарапхана – Сынтас – Жаңабазар – Жаңаталап – Жаңабазар – Сынтас Шарапхана – Қазығұрт);</w:t>
      </w:r>
    </w:p>
    <w:bookmarkEnd w:id="130"/>
    <w:bookmarkStart w:name="z144" w:id="1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"Қазығұрт ауылы – Майлыошақ ауылы – Сарапхана ауылы – Жіңішке ауылы – Қыдыр Мәмбетұлы ауылы – Рабат ауылы – Қыдыр Мәмбетұлы ауылы – Жіңішке ауылы – Сарапхана ауылы – Майлыошақ ауылы – Қазығұрт ауылы".</w:t>
      </w:r>
    </w:p>
    <w:bookmarkEnd w:id="131"/>
    <w:bookmarkStart w:name="z145" w:id="1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Түлкібас ауданы бойынша:</w:t>
      </w:r>
    </w:p>
    <w:bookmarkEnd w:id="132"/>
    <w:bookmarkStart w:name="z146" w:id="1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Ауданішілік бағыттар:</w:t>
      </w:r>
    </w:p>
    <w:bookmarkEnd w:id="133"/>
    <w:bookmarkStart w:name="z147" w:id="1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"Т.Рысқұлов – Абай – Пістелі – Абай – Т.Рысқұлов" (Т.Рысқұлов – Тастұмсық – Жаскешу – Балықты – Абай – Пістелі – Абай – Балықты – Жаскешу – Тастұмсық – Т.Рысқұлов);</w:t>
      </w:r>
    </w:p>
    <w:bookmarkEnd w:id="134"/>
    <w:bookmarkStart w:name="z148" w:id="1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"Т.Рысқұлов (Күлімхан базары) – Қараағашты (Дауан) – Т.Рысқұлов (Күлімхан базары)" (Қараағашты (Дауан) – Түлкібас аудандық полиция бөлімі – "Наби" сауда үйі – "Агро" колледжі – Аудандық аурухана – "Мебельный" аялдамасы – Т.Рысқұлов (Күлімхан базары) – Береке базары – Аудандық халыққа қызмет көрсету орталығы – Қараағашты (Дауан);</w:t>
      </w:r>
    </w:p>
    <w:bookmarkEnd w:id="135"/>
    <w:bookmarkStart w:name="z149" w:id="1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"Т.Рысқұлов – Көксағыз – Тастыбұлақ (Қызыләскер) – Көксағыз – Т.Рысқұлов" (Тастыбұлақ (Қызыләскер) – Көксағыз – Майтөбе – Түлкібас – Шұқырбұлақ – Т.Рысқұлов – Шұқырбұлақ – Түлкібас – Майтөбе – Көксағыз – Тастыбұлақ (Қызыләскер);</w:t>
      </w:r>
    </w:p>
    <w:bookmarkEnd w:id="136"/>
    <w:bookmarkStart w:name="z150" w:id="1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"Т.Рысқұлов – Түлкібас – Сахартрест – Түлкібас – Т.Рысқұлов" (Ескі әк зауыты – Сахартрест – Түлкібас теміржол вокзалы – Т.Рысқұлов – Түлкібас теміржол вокзалы – Сахартрест – Ескі әк зауыты);</w:t>
      </w:r>
    </w:p>
    <w:bookmarkEnd w:id="137"/>
    <w:bookmarkStart w:name="z151" w:id="1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"Т.Рысқұлов (Береке базары) – Құлан – Т.Рысқұлов (Береке базары)" (Т.Рысқұлов (Береке базары) – Аудандық халыққа қызмет көрсету орталығы – Аудандық аурухана – Бекбосынов көшесі – Аудандық халыққа қызмет көрсету орталығы – Т.Рысқұлов (Береке базары);</w:t>
      </w:r>
    </w:p>
    <w:bookmarkEnd w:id="138"/>
    <w:bookmarkStart w:name="z152" w:id="1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"Т.Рысқұлов – Келтемашат – Дәубаба – Келтемашат – Т.Рысқұлов" (Дәубаба – Келтемашат – Кершетас – Састөбе – Балықты – Жаскешу – Тастұмсық – Т.Рысқұлов – Тастұмсық – Жаскешу – Балықты – Састөбе – Кершетас – Келтемашат – Дәубаба);</w:t>
      </w:r>
    </w:p>
    <w:bookmarkEnd w:id="139"/>
    <w:bookmarkStart w:name="z153" w:id="1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"Т.Рысқұлов – Мыңбай – Т.Рысқұлов" (Мыңбай – Машат – Ынтымақ – Састөбе – Балықты – Жаскешу – Тастұмсық – Т.Рысқұлов – Жаскешу – Балықты – Састөбе – Ынтымақ – Машат – Мыңбай);</w:t>
      </w:r>
    </w:p>
    <w:bookmarkEnd w:id="140"/>
    <w:bookmarkStart w:name="z154" w:id="1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"Көкбұлақ – Балықты – Көкбұлақ";</w:t>
      </w:r>
    </w:p>
    <w:bookmarkEnd w:id="141"/>
    <w:bookmarkStart w:name="z155" w:id="1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"Т.Рысқұлов ауылы – Шақпақ баба ауылы – Т.Рысқұлов ауылы";</w:t>
      </w:r>
    </w:p>
    <w:bookmarkEnd w:id="142"/>
    <w:bookmarkStart w:name="z156" w:id="1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"Т.Рысқұлов ауылы – Жаскешу ауылы – Балықты ауылы – Састөбе ауылы – Балықты ауылы – Жаскешу ауылы – Т.Рысқұлов".</w:t>
      </w:r>
    </w:p>
    <w:bookmarkEnd w:id="143"/>
    <w:bookmarkStart w:name="z157" w:id="1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Отырар ауданы бойынша:</w:t>
      </w:r>
    </w:p>
    <w:bookmarkEnd w:id="144"/>
    <w:bookmarkStart w:name="z158" w:id="1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Ауданішілік бағыттар:</w:t>
      </w:r>
    </w:p>
    <w:bookmarkEnd w:id="145"/>
    <w:bookmarkStart w:name="z159" w:id="1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"Ақкөл – Шәуілдір – Аққөл" (Ақкөл – Балтакөл – Көлқұдық – Үштам – Маяқұм – Бестам – Қостерек – Шеңгелді – Көксарай – Ызакөл – Сырдария – Сарыкөл – Шытты – Көкмардан – Арыс – Жұлдыз автобекеті – Арыс – Көкмардан – Шытты – Сарыкөл – Сырдария – Ызакөл – Көксарай – Шеңгелді – Қостерек – Бестам – Маяқұм – Үштам – Көлқұдық – Балтакөл – Аққөл);</w:t>
      </w:r>
    </w:p>
    <w:bookmarkEnd w:id="146"/>
    <w:bookmarkStart w:name="z160" w:id="1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"Мыңшұқыр – Жұлдыз автобекеті – Темір – Теміржол станциясы – Темір – Жұлдыз автобекеті – Мыңшұқыр" (Мыңшұқыр – Туберкулездік диспансері – Ынталы – Ескі базар – Жұлдыз автобекеті – Жібек жолы – Орталық аурухана – Ш.Қалдаяқов мектебі – Автобаза – Орталық емхана – Темір – Теміржол станциясы – Темір – Орталық емхана – Автобаза – Ш.Қалдаяқов мектебі – Орталық аурухана – Жібек жолы – Жұлдыз автобекеті – Ескі базар – Ынталы – Туберкулездік диспансері – Мыңшұқыр).</w:t>
      </w:r>
    </w:p>
    <w:bookmarkEnd w:id="147"/>
    <w:bookmarkStart w:name="z161" w:id="1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"Шәуілдір ауылы – М.Шойманов ауылы – Шәуілдір ауылы" (М.Шойманов – Фельдшерлік акушерлік пункт – Т.Ибрагимов мектебі – Ауыл әкімшілігі – Аудан әкімшілігі – Аурухана – Мәдениет үйі – Орман шаруашылығы – Емхана – Шәуілдір – Емхана – Орман шаруашылығы – Мәдениет үйі – Аурухана – Аудан әкімшілігі – Ауыл әкімшілігі – Т.Ибрагимов мектебі – Фельдшерлік-акушерлік пункт – М.Шойманов);</w:t>
      </w:r>
    </w:p>
    <w:bookmarkEnd w:id="148"/>
    <w:bookmarkStart w:name="z162" w:id="1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"Шәуілдір ауылы – Көкмардан ауылы – Шәуілдір ауылы" (Көкмардан – Шытты – Қуаныш базары – Аудан әкімшілігі – Аурухана – Мәдениет үйі – Орман шаруашылығы – Емхана – Шәуілдір – Емхана – Орман шаруашылығы – Мәдениет үйі – Аурухана – Аудан әкімшілігі – Қуаныш базары – Шытты – Көкмардан);</w:t>
      </w:r>
    </w:p>
    <w:bookmarkEnd w:id="149"/>
    <w:bookmarkStart w:name="z163" w:id="1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"Мыңшұқыр ауылы – Шәуілдір ауылы – Темір ауылы – Мыңшұқыр ауылы" (Мыңшұқыр – Көп қабатты тұрғын үйлер – Ынталы – Аудандық білім бөлімі – Автобекет – Аудан әкімшілігі – Аурухана – №4 интернат – Орман шаруашылығы – Емхана – Фельдшерлік-акушерлік пункт – Темір станциясы – Фельдшерлік-акушерлік пункт – Емхана – Орман шаруашылығы – №4 интернат – Аурухана – Аудан әкімшілігі – Автобекет – Аудандық білім бөлімі – Ынталы – Көп қабатты тұрғын үйлер – Мыңшұқыр);</w:t>
      </w:r>
    </w:p>
    <w:bookmarkEnd w:id="150"/>
    <w:bookmarkStart w:name="z164" w:id="1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"Шәуілдір ауылы – Талапты ауылы – Шәуілдір ауылы" (Талапты – Қоғам – Мыңшұқыр – Ынталы – Шәуілдір – Ынталы – Мыңшұқыр – Қоғам – Талапты);</w:t>
      </w:r>
    </w:p>
    <w:bookmarkEnd w:id="151"/>
    <w:bookmarkStart w:name="z165" w:id="1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"Шәуілдір ауылы – Отырар ауылы – Шәуілдір ауылы" (Отырар – Қарғалы – Темір – Шәуілдір – Темір – Қарғалы – Отырар);</w:t>
      </w:r>
    </w:p>
    <w:bookmarkEnd w:id="152"/>
    <w:bookmarkStart w:name="z166" w:id="1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"Шәуілдір ауылы – Көксарай ауылы – Шәуілдір ауылы" (Көксарай – Ызакөл – Сарыкөл – Шытты – Арыс – Шәуілдір – Арыс – Шытты – Сарыкөл – Ызакөл – Көксарай);</w:t>
      </w:r>
    </w:p>
    <w:bookmarkEnd w:id="153"/>
    <w:bookmarkStart w:name="z167" w:id="1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"Шәуілдір ауылы – Сырдария ауылы – Шәуілдір ауылы" (Сырдария – Сарыкөл – Шытты – Арыс – Шәуілдір – Арыс – Шытты – Сарыкөл – Сырдария);</w:t>
      </w:r>
    </w:p>
    <w:bookmarkEnd w:id="154"/>
    <w:bookmarkStart w:name="z168" w:id="1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"Шәуілдір ауылы – Ақтөбе ауылы – Шәуілдір ауылы" (Ақтөбе – Ескі Шілік – Темір – Шәуілдір –Темір – Ескі Шілік – Ақтөбе);</w:t>
      </w:r>
    </w:p>
    <w:bookmarkEnd w:id="155"/>
    <w:bookmarkStart w:name="z169" w:id="1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"Шәуілдір ауылы – Жаңа Шілік ауылы – Шәуілдір ауылы" (Жаңа Шілік – Ескі Шілік – Темір – Шәуілдір – Темір – Ескі Шілік –Жаңа Шілік);</w:t>
      </w:r>
    </w:p>
    <w:bookmarkEnd w:id="156"/>
    <w:bookmarkStart w:name="z170" w:id="1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"Шәуілдір ауылы – Арыс ауылы – Шәуілдір ауылы" (Арыс – Ш.Қалдаяқов – Қарақоңыр –Бесторанғыл – Шәуілдір – Бесторанғыл – Қарақоңыр – Ш.Қалдаяқов – Арыс);</w:t>
      </w:r>
    </w:p>
    <w:bookmarkEnd w:id="157"/>
    <w:bookmarkStart w:name="z171" w:id="1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"Шәуілдір ауылы – Аққұм ауылы – Шәуілдір ауылы" (Аққұм – Жанкел – Көксарай – Ызакөл – Сарыкөл – Шытты – Арыс – Шәуілдір – Арыс – Шытты – Сарыкөл – Ызакөл – Көксарай – Жанкел – Аққұм);</w:t>
      </w:r>
    </w:p>
    <w:bookmarkEnd w:id="158"/>
    <w:bookmarkStart w:name="z172" w:id="1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"Шәуілдір ауылы – Ақкөл ауылы – Шәуілдір ауылы" (Ақкөл – Балтакөл – Көлқұдық – Самырат – Маяқұм – Бестам – Қостерек – Шеңгелді – Көксарай – Ызакөл – Сарыкөл – Шытты – Арыс – Шәуілдір – Арыс – Шытты – Сарыкөл – Ызакөл – Көксарай – Шеңгелді – Қостерек – Бестам – Маяқұм – Самырат – Көлқұдық – Балтакөл – Ақкөл).";</w:t>
      </w:r>
    </w:p>
    <w:bookmarkEnd w:id="159"/>
    <w:bookmarkStart w:name="z173" w:id="1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Созақ ауданы бойынша:</w:t>
      </w:r>
    </w:p>
    <w:bookmarkEnd w:id="160"/>
    <w:bookmarkStart w:name="z174" w:id="1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Шолаққорған ауылы бойынша бағыттар:</w:t>
      </w:r>
    </w:p>
    <w:bookmarkEnd w:id="161"/>
    <w:bookmarkStart w:name="z175" w:id="1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№1 бағытындағы "Жеткеншек елді мекені – Заготскот – Жеткеншек елді мекені" (Жеткеншек елді мекені – Султанбек хан көшесі – Әлия мектебі – С.Қожанов көшесі – Орталық мешіт – Бекұлы базары – Халыққа қызмет көрсету орталығы – Шолаққорған мектебі – Наурыз – "Оңтүстік жарық" жауапкершілігі шектеулі серіктестігі – С.Қожанов көшесі – Ипотека үйлері – Заготскот – Ипотека үйлері – С.Қожанов көшесі – "Оңтүстік жарық" жауапкершілігі шектеулі серіктестігі – Наурыз – Шолаққорған мектебі – Халыққа қызмет көрсету орталығы – Бекұлы базары – Орталық мешіт – С.Қожанов көшесі – Әлия мектебі – Султанбек хан көшесі – Жеткеншек елді мекені);</w:t>
      </w:r>
    </w:p>
    <w:bookmarkEnd w:id="162"/>
    <w:bookmarkStart w:name="z176" w:id="1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№2 бағытындағы "Молдияр" азық-түлік дүкені – Әлия Молдағұлова атындағы спорт мектебі – "Молдияр" азық-түлік дүкені" ("Молдияр" азық-түлік дүкені – Сұлтанбек хан көшесі мен Абылай хан көшесінің қиылысы – Лицей мектебі – Молдағұлова көшесі мен Абылайхан көшесінің қиылысы – Байтұрсынов мектебі – Байтұрсынов көшесі – Алтынсарин мектебі – Абылайхан көшесі – Орталық аурухана – Жібек жолы көшесі – Білім бөлімі – Әкімдік – Ішкі істер бөлімі – Прокуратура – Жібек жолы көшесі – Орталық базар – С.Қожанов көшесі – Орталық мешіт – Әлия Молдағұлова атындағы спорт мектебі – С.Қожанов көшесі – Орталық мешіт – Орталық базар – Жібек жолы көшесі – Прокуратура – Ішкі істер бөлімі – Әкімдік – Білім бөлімі – Жібек жолы көшесі – Орталық аурухана – Абылайхан көшесі – Байтұрсынов көшесі – Молдағұлова көшесі мен Абылайхан көшесінің қиылысы – Лицей мектебі – Сұлтанбек хан көшесі мен Абылай хан көшесінің қиылысы – "Молдияр" азық-түлік дүкені);</w:t>
      </w:r>
    </w:p>
    <w:bookmarkEnd w:id="163"/>
    <w:bookmarkStart w:name="z177" w:id="1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№3 бағытындағы "Жаңа аурухана – Орталық мешіт – Жаңа аурухана" (Жаңа аурухана – Жібек жолы көшесі – Абай саябағы – Шайық Оқшиев көшесі – Айшуақ балабақшасы – Сағын Төлендіұлы көшесі – Оңтүстік газ – Халыққа қызмет көрсету орталығы – Жібек жолы көшесі – Орталық базар – С.Қожанов көшесі – Орталық мешіт – С.Қожанов көшесі – Орталық базар – Жібек жолы көшесі – Халыққа қызмет көрсету орталығы – Оңтүстік газ – Сағын Төлендіұлы көшесі – Айшуақ балабақшасы – Шайық Оқшиев көшесі – Абай саябағы – Жібек жолы көшесі – Жаңа аурухана).</w:t>
      </w:r>
    </w:p>
    <w:bookmarkEnd w:id="164"/>
    <w:bookmarkStart w:name="z178" w:id="1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Ауданішілік бағыттар:</w:t>
      </w:r>
    </w:p>
    <w:bookmarkEnd w:id="165"/>
    <w:bookmarkStart w:name="z179" w:id="1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"Шолаққорған – Ыбырай – Қыземшек – Ыбырай – Шолаққорған";</w:t>
      </w:r>
    </w:p>
    <w:bookmarkEnd w:id="166"/>
    <w:bookmarkStart w:name="z180" w:id="1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"Шолаққорған – Созақ – Қарақұр – Қаратау (Бақырлы) – Ақсүмбе – Тайқоңыр – Ақсүмбе – Қаратау (Бақырлы) – Қарақұр – Созақ – Шолаққорған";</w:t>
      </w:r>
    </w:p>
    <w:bookmarkEnd w:id="167"/>
    <w:bookmarkStart w:name="z181" w:id="1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"Шолаққорған – Жуантөбе – Тасты – Шу – Тасты – Жуантөбе – Шолаққорған";</w:t>
      </w:r>
    </w:p>
    <w:bookmarkEnd w:id="168"/>
    <w:bookmarkStart w:name="z182" w:id="1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"Шолаққорған – Аққолтық – Жартытөбе – Бабата – Жартытөбе – Аққолтық – Шолаққорған" (Шолаққорған (Қазақстан автобекеті) – Аққолтық – Жартытөбе – Бабата – Аққолтық – Жартытөбе – Аққолтық – Шолаққорған (Қазақстан автобекеті);</w:t>
      </w:r>
    </w:p>
    <w:bookmarkEnd w:id="169"/>
    <w:bookmarkStart w:name="z183" w:id="1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"Шолаққорған ауылы – Қызылкөл ауылы – Құмкент ауылы – Қызылкөл ауылы – Шолаққорған ауылы";</w:t>
      </w:r>
    </w:p>
    <w:bookmarkEnd w:id="170"/>
    <w:bookmarkStart w:name="z184" w:id="1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"Шолаққорған ауылы – Саржаз ауылы – Қаратау ауылы – Саржаз ауылы – Шолаққорған ауылы".</w:t>
      </w:r>
    </w:p>
    <w:bookmarkEnd w:id="171"/>
    <w:bookmarkStart w:name="z185" w:id="1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Мақтаарал ауданы бойынша:</w:t>
      </w:r>
    </w:p>
    <w:bookmarkEnd w:id="172"/>
    <w:bookmarkStart w:name="z186" w:id="1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Мырзакент ауылы бойынша бағыт:</w:t>
      </w:r>
    </w:p>
    <w:bookmarkEnd w:id="173"/>
    <w:bookmarkStart w:name="z187" w:id="1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(Әскери бөлім – Жаңа мөлтек аудан – К.Маркс көшесі – Емхана – "Елсу и К" жауапкершілігі шектеулі серіктестігі – №4 жалпы орта мектебі – Тлеубердин көшесі – Мырзакент ауруханасы – А.Пушкин жалпы орта мектебі – Смадияр Ата базары – С.Қожанов ескерткіші – Халыққа қызмет көрсету орталығы – Е.Мамбетов көшесі – Жамбыл көшесі – Иляс ата көшесі – Мешіт – Ш.Уалиханов жалпы орта мектебі – Қақпа шаңырақ – Ш.Уалиханов жалпы орта мектебі – Мешіт – Иляс ата көшесі – Жамбыл көшесі – Е.Мамбетов көшесі – Халыққа қызмет көрсету орталығы – С.Қожанов көшесі – Смадияр Ата базары – А.Пушкин жалпы орта мектебі – Мырзакент ауруханасы – Тлеубердин көшесі – №4 жалпы орта мектебі – "Елсу и К" жауапкершілігі шектеулі серіктестігі – Емхана – К.Маркс көшесі – Жаңа мөлтек аудан – Әскери бөлім).</w:t>
      </w:r>
    </w:p>
    <w:bookmarkEnd w:id="174"/>
    <w:bookmarkStart w:name="z188" w:id="1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Атакент ауылы бойынша бағыт:</w:t>
      </w:r>
    </w:p>
    <w:bookmarkEnd w:id="175"/>
    <w:bookmarkStart w:name="z189" w:id="1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(Халықтар достығы көшесі – Пушкин көшесі – Ордабасы көшесі – Тәуелсіздік көшесі – Әл-Фараби көшесі – Гоголь көшесі – "Камшат" дүкені – "Рахат" дүкені – С.Қожанов көшесі – Оқу кварталы – Аурухана – Стадион – Желтоқсан көшесі – Автобекет – Орталық – Құрманғазы көшесі – "Орда" автожанармай бекеті – Халыққа қызмет көрсету орталығы – "Экспресс" кафесі – "Мұхтархан" дүкені – "Арай" дүкені – "Қазына" дүкені – Жангелдин көшесі – Сейфуллин көшесі – С.Мұқанов көшесі – Сейфуллин көшесі – Жангельдин көшесі – "Қазына" дүкені – "Арай" дүкені – "Мұхтархан" дүкені – "Экспресс" кафесі – Халыққа қызмет көрсету орталығы – "Орда" автожанармай бекеті – Құрманғазы көшесі – Орталық – Автобекет – Желтоқсан көшесі – Стадион – Аурухана – Оқу кварталы – С.Қожанов көшесі – "Рахат" дүкені – "Камшат" дүкені – Гоголь көшесі – Әл-Фараби көшесі – Тәуелсіздік көшесі – Ордабасы көшесі – Пушкин көшесі – Халықтар достығы көшесі).</w:t>
      </w:r>
    </w:p>
    <w:bookmarkEnd w:id="176"/>
    <w:bookmarkStart w:name="z190" w:id="1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Ауданішілік бағыттар:</w:t>
      </w:r>
    </w:p>
    <w:bookmarkEnd w:id="177"/>
    <w:bookmarkStart w:name="z191" w:id="1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"Мырзакент – Арайлы – Ырысты – Ынталы – Тұран – Атамұра – Жаңажол – Үлгілі – Абат – Төрткүл – Ақалтын – Өркениет (Мақтаарал ауыл округі) – Атакент – Қоңырат – Өркениет (Бірлік ауыл округі) – Қ.Пернебаев – Табысты – Мақтажан – Еркінабад – Шапағат – Алғабас – Мырзакент – Алғабас – Шапағат – Еркінабад – Мақтажан – Табысты – Қ.Пернебаев – Өркениет (Бірлік ауыл округі) – Қоңырат – Атакент – Өркениет (Мақтаарал ауыл округі) – Ақалтын – Төрткүл – Абат – Үлгілі – Жаңажол – Атамұра – Тұран – Ынталы – Ырысты – Арайлы – Мырзакент)";</w:t>
      </w:r>
    </w:p>
    <w:bookmarkEnd w:id="178"/>
    <w:bookmarkStart w:name="z192" w:id="1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"Мырзакент – Азат – Иіржар – С.Рахимов – Дихан – С.Рахимов – Иіржар – Азат – Мырзакент";</w:t>
      </w:r>
    </w:p>
    <w:bookmarkEnd w:id="179"/>
    <w:bookmarkStart w:name="z193" w:id="1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"Мырзакент – Т.Жайлыбаев – Шұғыла – Т.Жайлыбаев – Мырзакент";</w:t>
      </w:r>
    </w:p>
    <w:bookmarkEnd w:id="180"/>
    <w:bookmarkStart w:name="z194" w:id="1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"Мырзакент – Арайлы – Ырысты – Қарақыр – Мырзатөбе – Гүлістан – Достық – Көксу – Бескетік – Көксу – Достық – Гүлістан – Мырзатөбе – Қарақыр – Ырысты – Арайлы – Мырзакент";</w:t>
      </w:r>
    </w:p>
    <w:bookmarkEnd w:id="181"/>
    <w:bookmarkStart w:name="z195" w:id="1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"Мырзакент – Арайлы – Ырысты – Қарақыр – Мырзатөбе – Гүлістан – Х.Тугушев – Ж.Қалшораев – Х.Тугушев – Гүлістан – Мырзатөбе – Қарақыр – Ырысты – Арайлы – Мырзакент";</w:t>
      </w:r>
    </w:p>
    <w:bookmarkEnd w:id="182"/>
    <w:bookmarkStart w:name="z196" w:id="1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"Атакент – Шаттық – Бахыт – Мәдениет – Тұлпар – Көкарал – Береке – Көкарал – Тұлпар – Мәдениет – Бахыт – Шаттық – Атакент";</w:t>
      </w:r>
    </w:p>
    <w:bookmarkEnd w:id="183"/>
    <w:bookmarkStart w:name="z197" w:id="1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"Атакент – Жамбыл – Кеңесшіл – Жалын – Көкпарсай – Жалын – Кеңесшіл – Жамбыл – Атакент";</w:t>
      </w:r>
    </w:p>
    <w:bookmarkEnd w:id="184"/>
    <w:bookmarkStart w:name="z198" w:id="1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"Атакент – Игілік – Н.Есентаев – Игілік – Атакент".</w:t>
      </w:r>
    </w:p>
    <w:bookmarkEnd w:id="185"/>
    <w:bookmarkStart w:name="z199" w:id="1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Төлеби ауданы бойынша:</w:t>
      </w:r>
    </w:p>
    <w:bookmarkEnd w:id="186"/>
    <w:bookmarkStart w:name="z200" w:id="1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Ауданішілік бағыттар:</w:t>
      </w:r>
    </w:p>
    <w:bookmarkEnd w:id="187"/>
    <w:bookmarkStart w:name="z201" w:id="1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"Ленгір – Қаратөбе – Төңкеріс – Қаратөбе – Ленгір";</w:t>
      </w:r>
    </w:p>
    <w:bookmarkEnd w:id="188"/>
    <w:bookmarkStart w:name="z202" w:id="1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"Ленгір – Диханкөл – Ленгір";</w:t>
      </w:r>
    </w:p>
    <w:bookmarkEnd w:id="189"/>
    <w:bookmarkStart w:name="z203" w:id="1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"Ленгір – Мәдени – Ленгір";</w:t>
      </w:r>
    </w:p>
    <w:bookmarkEnd w:id="190"/>
    <w:bookmarkStart w:name="z204" w:id="1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"Ленгір – Қызыл білек – Ленгір";</w:t>
      </w:r>
    </w:p>
    <w:bookmarkEnd w:id="191"/>
    <w:bookmarkStart w:name="z205" w:id="1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"Ленгір – Кеңесарық – Ленгір";</w:t>
      </w:r>
    </w:p>
    <w:bookmarkEnd w:id="192"/>
    <w:bookmarkStart w:name="z206" w:id="1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"Ленгір – Көксәйек – Ленгір";</w:t>
      </w:r>
    </w:p>
    <w:bookmarkEnd w:id="193"/>
    <w:bookmarkStart w:name="z207" w:id="1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"Ленгір – Қайнар – Ленгір";</w:t>
      </w:r>
    </w:p>
    <w:bookmarkEnd w:id="194"/>
    <w:bookmarkStart w:name="z208" w:id="1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"Ленгір – Әлішер Науаи – Ленгір";</w:t>
      </w:r>
    </w:p>
    <w:bookmarkEnd w:id="195"/>
    <w:bookmarkStart w:name="z209" w:id="1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"Ленгір – Жаңа жол – Ленгір";</w:t>
      </w:r>
    </w:p>
    <w:bookmarkEnd w:id="196"/>
    <w:bookmarkStart w:name="z210" w:id="1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"Ленгір – Ақбастау – Ленгір";</w:t>
      </w:r>
    </w:p>
    <w:bookmarkEnd w:id="197"/>
    <w:bookmarkStart w:name="z211" w:id="1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"Ленгір – Бейнеткеш – Ленгір";</w:t>
      </w:r>
    </w:p>
    <w:bookmarkEnd w:id="198"/>
    <w:bookmarkStart w:name="z212" w:id="1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"Ленгір – Алғабас – Ленгір";</w:t>
      </w:r>
    </w:p>
    <w:bookmarkEnd w:id="199"/>
    <w:bookmarkStart w:name="z213" w:id="2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"Ленгір – Абай – Ұйымшыл – Абай – Ленгір";</w:t>
      </w:r>
    </w:p>
    <w:bookmarkEnd w:id="200"/>
    <w:bookmarkStart w:name="z214" w:id="2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"Ленгір – Шахта Тоғыс – Аққұм – Шахта Тоғыс – Ленгір".</w:t>
      </w:r>
    </w:p>
    <w:bookmarkEnd w:id="201"/>
    <w:bookmarkStart w:name="z215" w:id="2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"Ленгір – Жаңаұйым – Ленгір";</w:t>
      </w:r>
    </w:p>
    <w:bookmarkEnd w:id="202"/>
    <w:bookmarkStart w:name="z216" w:id="2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"Ленгір – Сұлтан Рабат – Жыланбұзған – Сұлтан Рабат – Ленгір";</w:t>
      </w:r>
    </w:p>
    <w:bookmarkEnd w:id="203"/>
    <w:bookmarkStart w:name="z217" w:id="2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Ленгір қаласы бойынша бағыт:</w:t>
      </w:r>
    </w:p>
    <w:bookmarkEnd w:id="204"/>
    <w:bookmarkStart w:name="z218" w:id="2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"Мөлтек аудан – Мектеп – Мәдениет сарайы – Автобекет – Төлеби автобус паркі – Автобекет – Мәдениет сарайы – Мектеп – Мөлтек аудан".</w:t>
      </w:r>
    </w:p>
    <w:bookmarkEnd w:id="205"/>
    <w:bookmarkStart w:name="z219" w:id="2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Сайрам ауданы бойынша:</w:t>
      </w:r>
    </w:p>
    <w:bookmarkEnd w:id="206"/>
    <w:bookmarkStart w:name="z220" w:id="2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Ауданішілік бағыттар:</w:t>
      </w:r>
    </w:p>
    <w:bookmarkEnd w:id="207"/>
    <w:bookmarkStart w:name="z221" w:id="2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"Ақсукент – Манкент (айналмалы) – Ақсукент" (Ақсу автобекеті – Нан зауыты – Мектеп – Манкент ауылы – Тері диспансері – Дәріхана – Ақсу автобекеті – Нан зауыты – Мектеп – Манкент ауылы – Тері диспансері – Дәріхана – Ақсу автобекеті);</w:t>
      </w:r>
    </w:p>
    <w:bookmarkEnd w:id="208"/>
    <w:bookmarkStart w:name="z222" w:id="2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"Ақсукент – Аурухана қалашығы – Ақсукент" (Ақсу автобекеті – М.Горький атындағы орта мектеп – Бабыр атындағы орта мектеп – Иман базары – Ақсу базары – Халыққа қызмет көрсету орталығы – Аурухана – Халыққа қызмет көрсету орталығы – Ақсу базары – Иман базары – Бабыр атындағы орта мектеп – М.Горький атындағы орта мектеп – Ақсу автобекеті);</w:t>
      </w:r>
    </w:p>
    <w:bookmarkEnd w:id="209"/>
    <w:bookmarkStart w:name="z223" w:id="2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"Ақсукент – Емхана – Ақсукент" (Ақсу автобекеті – Рубин – Жылжымалы механикаландырылған кешені мөлтек ауданы – Клуб – №93 мектеп – Емхана – №93 мектеп – Клуб – Жылжымалы механикаландырылған кешені мөлтек ауданы – Рубин – Ақсу автобекеті);</w:t>
      </w:r>
    </w:p>
    <w:bookmarkEnd w:id="210"/>
    <w:bookmarkStart w:name="z224" w:id="2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"Ақсукент – Аққала бөлімшесі – Ақсукент" (Ақсу автобекеті – Қорғаншы – Ақбұлақ – Аққала – Ақбұлақ – Қорғаншы – Ақсу автобекеті);</w:t>
      </w:r>
    </w:p>
    <w:bookmarkEnd w:id="211"/>
    <w:bookmarkStart w:name="z225" w:id="2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"Ақсукент – Қорғаншы бөлімшесі – Ақсукент" (Ақсу автобекеті – Нан зауыты – "Мельница" кафесі – Спорт кешені – Қорғаншы – Қарауыл төбе – Қорғаншы – Спорт комплексі – "Мельница" кафесі – Нан зауыты – Ақсу автобекеті);</w:t>
      </w:r>
    </w:p>
    <w:bookmarkEnd w:id="212"/>
    <w:bookmarkStart w:name="z226" w:id="2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"Ақсукент ауылы – Көмешбұлақ ауылы – Ақсукент ауылы" (Ақсу жолаушыларға қызмет көрсету пункті – Қызыл қыстау ауылы – Ынтымақ ауылы – Шіркін ауылы – Ошақты ауылы – Көмешбұлақ ауылы – Ошақты ауылы – Шіркін ауылы – Ынтымақ ауылы – Қызыл қыстау ауылы – Ақсу жолаушыларға қызмет көрсету пункті);</w:t>
      </w:r>
    </w:p>
    <w:bookmarkEnd w:id="213"/>
    <w:bookmarkStart w:name="z227" w:id="2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"Ақсукент ауылы – Көлкент ауылы – Ақсукент ауылы" (Ақсу жолаушыларға қызмет көрсету пункті – Жаңа құрылыс – Қарабұлақ ауылы – Көлкент ауылы – Қарабұлақ ауылы – Жаңа құрылыс – Ақсу жолаушыларға қызмет көрсету пункті);</w:t>
      </w:r>
    </w:p>
    <w:bookmarkEnd w:id="214"/>
    <w:bookmarkStart w:name="z228" w:id="2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"Ақсукент ауылы – Аурухана қалашығы – Ақсукент ауылы" (Ақсу жолаушыларға қызмет көрсету пункті – Гуманитарлық педагогикалық колледжі – Перзентхана – Аурухана қалашығы – Перзентхана – Гуманитарлық педагогикалық колледжі – Ақсу жолаушыларға қызмет көрсету пункті);</w:t>
      </w:r>
    </w:p>
    <w:bookmarkEnd w:id="215"/>
    <w:bookmarkStart w:name="z229" w:id="2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"Ақсукент ауылы – Жөнарық бөлімшесі – Ақсукент ауылы" (Ақсу жолаушыларға қызмет көрсету пункті – Теміржол вокзалы – Аурухана қалашығы – Жөнарық бөлімшесі – Аурухана қалашығы – Теміржол вокзалы – Ақсу жолаушыларға қызмет көрсету пункті);</w:t>
      </w:r>
    </w:p>
    <w:bookmarkEnd w:id="216"/>
    <w:bookmarkStart w:name="z230" w:id="2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"Қарабұлақ ауруханасы – Мәдени ауылы – Қарабұлақ ауруханасы" (Қарабұлақ ауруханасы – Орталық – Диірмен – Көпір – Нұржанқорған – Мәдени ауылы – Нұржанқорған – Көпір – Диірмен – Орталық – Қарабұлақ ауруханасы);</w:t>
      </w:r>
    </w:p>
    <w:bookmarkEnd w:id="217"/>
    <w:bookmarkStart w:name="z231" w:id="2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"Қарабұлақ ауруханасы – Ақсуабад ауылы – Қарабұлақ ауруханасы" (Қарабұлақ ауруханасы – Базар – "Ник" жауапкершілігі шектеулі серіктестігі – Қарабұлақ ауылы – Ескі базар – Ақсуабад ауылы – Ескі базар – Қарабұлақ ауылы – "Ник" жауапкершілігі шектеулі серіктестігі – Базар – Қарабұлақ ауруханасы).</w:t>
      </w:r>
    </w:p>
    <w:bookmarkEnd w:id="218"/>
    <w:bookmarkStart w:name="z232" w:id="2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Шардара ауданы бойынша:</w:t>
      </w:r>
    </w:p>
    <w:bookmarkEnd w:id="219"/>
    <w:bookmarkStart w:name="z233" w:id="2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Қалаішілік бағыттар:</w:t>
      </w:r>
    </w:p>
    <w:bookmarkEnd w:id="220"/>
    <w:bookmarkStart w:name="z234" w:id="2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№1 бағытындағы "Төменгі тоғай – №4 мөлтек аудан – Төменгі тоғай" (Төменгі тоғай – "Арай" дүкені – Рысқұлов көшесі – Қ.Аманжолов атындағы жалпы орта мектебі – Мешіт – Бұхар Жырау көшесі – Тоқтаров көшесі – "Шардара автобус паркі" жауапкершілігі шектеулі серіктестігі – "Әлихан" сауда орталығы – "Үш Арыс" дүкені – Орталық базар – Халыққа қызмет көрсету орталығы – "Қазақтелеком" – Аурухана – "Оңтүстік Жарық" жауапкершілігі шектеулі серіктестігі – "Үш би" тынымбағы – Қызылжар мөлтек ауданы – С.Сейфуллин көшесі – "Дарын" мектебі – С.Рахимов көшесі – "Олжа" кафесі – Автобекет – Ж.Жабаев атындағы жалпы орта мектебі – Ғ.Мұратбаев көшесі – Т.Мұсабаев көшесі – Орталық мешіт – Қызметтік үй – Медициналық пукнт – №4 мөлтек ауданы – №3 мөлтек ауданы – Орталық мешіт – Т.Мұсабаев көшесі – Ғ.Мұратбаев көшесі – Ж.Жабаев атындағы жалпы орта мектебі – Автобекет – "Олжа" кафесі – С.Рахимов көшесі– "Дарын" мектебі – С.Сейфуллин көшесі – Қызылжар мөлтек ауданы– "Үш би" тынымбағы – "Оңтүстік Жарық" жауапкершілігі шектеулі серіктестігі – Аурухана – "Қазақтелеком" – Халыққа қызмет көрсету орталығы – Орталық базар – "Үш Арыс" дүкені – "Әлихан" сауда орталығы– "Шардара автобус паркі" жауапкершілігі шектеулі серіктестігі – Тоқтаров көшесі – Бұхар Жырау көшесі – Мешіт – Қ.Аманжолов атындағы жалпы орта мектебі – Рысқұлов көшесі– "Арай" дүкені – Төменгі тоғай);</w:t>
      </w:r>
    </w:p>
    <w:bookmarkEnd w:id="221"/>
    <w:bookmarkStart w:name="z235" w:id="2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№2 бағытындағы "Нұр Отан" мөлтек ауданы – "Әсем-ай" мөлтек ауданы – "Нұр Отан" мөлтек ауданы" ("Нұр Отан" мөлтек ауданы – "Достық" саяжайы – "VIP" монша – Жастар көшесі – №16 кәсіптік колледж – Аурухана – "Қазақтелеком" – Халыққа қызмет көрсету орталығы – Орталық базар – "Үш Арыс" дүкені – "Әлихан" сауда орталығы – "Керуен" сауда орталығы – Военкомат – "Асылым" дүкені – С.Қожанов көшесі – "Азамат" дүкені – "Медет" дүкені – Балабақша – Туберкулездік диспансері – Ж.Қолдасов көшесі – Қ.Сәтпаев көшесі – Балық питомнигі – "Әсем-ай" мөлтек ауданы – Балық питомнигі – Қ.Сәтпаев көшесі – Ж.Қолдасов көшесі – Туберкулездік диспансері – Балабақша – "Медет" дүкені – "Азамат" дүкені – С.Қожанов көшесі – "Асылым" дүкені – Военкомат – "Керуен" сауда орталығы – "Әлихан" сауда орталығы – "Үш Арыс" дүкені – Орталық базар – Халыққа қызмет көрсету орталығы – "Қазақтелеком" – Аурухана – №16 кәсіптік колледж – Жастар көшесі – "VIP" монша – "Достық" саяжайы – "Нұр Отан" мөлтек ауданы);</w:t>
      </w:r>
    </w:p>
    <w:bookmarkEnd w:id="222"/>
    <w:bookmarkStart w:name="z236" w:id="2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№3 бағытындағы "Өтеғұл" мөлтек ауданы – Аурухана – "Өтеғұл" мөлтек ауданы" ("Өтеғұл" мөлтек ауданы– Ш.Аймұратов көшесі – "Ақмира" дүкені – "Үш дүкен" дүкені – №26 өндірістік механикаландырылған комбинат – "Тың игерушілер" саябағы – "Шардара автобус паркі" жауапкершілігі шектеулі серіктестігі – "Әлихан" сауда орталығы – "Үш Арыс" дүкені – Орталық базар – Халыққа қызмет көрсету орталығы – М.Горький атындағы жалпы орта мектебі – "Оңтүстік Жарық" жауапкершілігі шектеулі серіктестігі – Аурухана – "Оңтүстік Жарық" жауапкершілігі шектеулі серіктестігі – М.Горький атындағы жалпы орта мектебі – Халыққа қызмет көрсету орталығы – Орталық базар – "Үш Арыс" дүкені – "Әлихан" сауда орталығы – "Шардара автобус паркі" жауапкершілігі шектеулі серіктестігі – "Тың игерушілер" саябағы – №26 өндірістік механикаландырылған комбинат – "Үш дүкен" дүкені – "Ақмира" дүкені – Ш.Аймұратов көшесі – "Өтеғұл" мөлтек ауданы).</w:t>
      </w:r>
    </w:p>
    <w:bookmarkEnd w:id="223"/>
    <w:bookmarkStart w:name="z237" w:id="2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Ауданішілік бағыттар:</w:t>
      </w:r>
    </w:p>
    <w:bookmarkEnd w:id="224"/>
    <w:bookmarkStart w:name="z238" w:id="2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"Шардара – Көксу – Шардара" (Кіші автостанция – 14 Пикет – Шардара ауылы – Қоссейіт ауылы – Көксу ауылы – Қоссейіт ауылы – Шардара ауылы – 14 Пикет – Кіші автостанция);</w:t>
      </w:r>
    </w:p>
    <w:bookmarkEnd w:id="225"/>
    <w:bookmarkStart w:name="z239" w:id="2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"Шардара – Қоссейіт – Шардара" (Кіші автостанция – 14 Пикет – Шардара ауылы – Қоссейіт ауылы– Шардара ауылы – 14 Пикет – Кіші автостанция);</w:t>
      </w:r>
    </w:p>
    <w:bookmarkEnd w:id="226"/>
    <w:bookmarkStart w:name="z240" w:id="2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"Шардара қаласы – Жаушықұм – Шардара" (Кіші автостанция – Мелде би – Жаушықұм – Мелде би – Кіші автостанция);</w:t>
      </w:r>
    </w:p>
    <w:bookmarkEnd w:id="227"/>
    <w:bookmarkStart w:name="z241" w:id="2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"Шардара қаласы – Шардара ауылы– Шардара қаласы" (Кіші автостанция – 14 Пикет – Шардара ауылы– 14 Пикет – Кіші автостанция);</w:t>
      </w:r>
    </w:p>
    <w:bookmarkEnd w:id="228"/>
    <w:bookmarkStart w:name="z242" w:id="2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"Шардара қаласы – Достық елді мекені – Шардара қаласы" (Шардара қаласы– Ұзыната елді мекені – Қазақстан елді мекені – Қызылқұм елді мекені – Ақалтын елді мекені – Егізқұм елді мекені – Достық елді мекені – Егізқұм елді мекені – Ақалтын елді мекені – Қызылқұм елді мекені – Қазақстан елді мекені – Ұзыната елді мекені – Шардара қаласы);</w:t>
      </w:r>
    </w:p>
    <w:bookmarkEnd w:id="229"/>
    <w:bookmarkStart w:name="z243" w:id="2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"Шардара қаласы – Қазақстан ауылы – Шардара қаласы" (Шардара қаласы – Шардара ауылы – Ұзыната ауылы – Қазақстан ауылы – Ұзыната ауылы – Шардара ауылы – Шардара қаласы);</w:t>
      </w:r>
    </w:p>
    <w:bookmarkEnd w:id="230"/>
    <w:bookmarkStart w:name="z244" w:id="2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Бәйдібек ауданы бойынша:</w:t>
      </w:r>
    </w:p>
    <w:bookmarkEnd w:id="231"/>
    <w:bookmarkStart w:name="z245" w:id="2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Шаян ауылішілік №1 бағыт "Зейін мектебі – "Таң Нұры" тойханасы – Оңтүстік Жарық Транзит –Халыққа қызмет көрсету орталығы – Халық банкі – Аудан әкімшілігі – "Дархан" сауда орталығы – "Нұржанбек сауда орталығы – "Арман" спорт кешені – "Жан" кафесі – "Саз" мектебі – Орталық монша – Орталық аурухана – Спорт кешені – С.Әбдіжаппаров мектебі – "Көркем" сауда орталығы – М.Әуезов мектебі – Орталық мешіт – Аудандық полиция бөлімі – Халыққа қызмет көрсету орталығы – Зейін мектебі";</w:t>
      </w:r>
    </w:p>
    <w:bookmarkEnd w:id="232"/>
    <w:bookmarkStart w:name="z246" w:id="2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Ауданішілік бағыт:</w:t>
      </w:r>
    </w:p>
    <w:bookmarkEnd w:id="233"/>
    <w:bookmarkStart w:name="z247" w:id="2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"Шаян – Қазата – Ағыбет – Жаңаталап – Алғабас – Жұлдыз – Алғабас – Жаңаталап – Ағыбет – Қазата – Шаян";</w:t>
      </w:r>
    </w:p>
    <w:bookmarkEnd w:id="234"/>
    <w:bookmarkStart w:name="z248" w:id="2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"Шаян ауылы – Шақпақ ауылы – Шаян ауылы";</w:t>
      </w:r>
    </w:p>
    <w:bookmarkEnd w:id="235"/>
    <w:bookmarkStart w:name="z249" w:id="2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"Шаян ауылы – Жамбыл ауылы – Тасқұдық ауылы – Жамбыл ауылы – Шаян ауылы";</w:t>
      </w:r>
    </w:p>
    <w:bookmarkEnd w:id="236"/>
    <w:bookmarkStart w:name="z250" w:id="2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"Шаян ауылы – Шалдар ауылы – Шаян ауылы";</w:t>
      </w:r>
    </w:p>
    <w:bookmarkEnd w:id="237"/>
    <w:bookmarkStart w:name="z251" w:id="2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"Шаян ауылы – Екпінді ауылы – Шаян ауылы";</w:t>
      </w:r>
    </w:p>
    <w:bookmarkEnd w:id="238"/>
    <w:bookmarkStart w:name="z252" w:id="2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"Шаян ауылы – Қазата ауылы – Ағыбет ауылы – Алғабас ауылы – Жұлдыз ауылы – Алғабас ауылы – Ағыбет ауылы – Қазата ауылы – Шаян ауылы";</w:t>
      </w:r>
    </w:p>
    <w:bookmarkEnd w:id="239"/>
    <w:bookmarkStart w:name="z253" w:id="2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"Шаян ауылы – Ынтымақ ауылы – Бірлік ауылы – Кеңес ауылы – Сарқырама ауылы – Кеңес ауылы – Бірлік ауылы – Ынтымақ ауылы – Шаян ауылы";</w:t>
      </w:r>
    </w:p>
    <w:bookmarkEnd w:id="240"/>
    <w:bookmarkStart w:name="z254" w:id="2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"Шаян ауылы – Ынтымақ ауылы – Бірлік ауылы – Ақбастау ауылы – Тұрақты ауылы – Ақбастау ауылы – Бірлік ауылы –Ынтымақ ауылы – Шаян ауылы";</w:t>
      </w:r>
    </w:p>
    <w:bookmarkEnd w:id="241"/>
    <w:bookmarkStart w:name="z255" w:id="2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"Шаян ауылы – Жиенқұм ауылы – Шаян ауылы";</w:t>
      </w:r>
    </w:p>
    <w:bookmarkEnd w:id="242"/>
    <w:bookmarkStart w:name="z256" w:id="2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"Шаян ауылы – Ынтымақ ауылы – Бірлік ауылы – Кеңестөбе ауылы – Жарықбас ауылы – Алмалы ауылы – Жарықбас ауылы – Кеңестөбе ауылы – Бірлік ауылы – Ынтымақ ауылы – Шаян ауылы";</w:t>
      </w:r>
    </w:p>
    <w:bookmarkEnd w:id="243"/>
    <w:bookmarkStart w:name="z257" w:id="2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"Шаян ауылы – Ынтымақ ауылы – Бірлік ауылы – Қаратас ауылы – Теректі ауылы – Қаратас ауылы – Бірлік ауылы – Ынтымақ ауылы – Шаян ауылы";</w:t>
      </w:r>
    </w:p>
    <w:bookmarkEnd w:id="244"/>
    <w:bookmarkStart w:name="z258" w:id="2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"Шаян ауылы – Ынтымақ ауылы – Бірлік ауылы – Боралдай ауылы – Тайманов ауылы – Боралдай ауылы – Бірлік ауылы – Ынтымақ ауылы – Шаян ауылы";</w:t>
      </w:r>
    </w:p>
    <w:bookmarkEnd w:id="245"/>
    <w:bookmarkStart w:name="z259" w:id="2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"Шаян ауылы – Мыңбұлақ ауылы – Ақбұлақ ауылы – Жүзімдік ауылы – Ақбұлақ ауылы – Мыңбұлақ ауылы – Шаян ауылы";</w:t>
      </w:r>
    </w:p>
    <w:bookmarkEnd w:id="246"/>
    <w:bookmarkStart w:name="z260" w:id="2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"Шаян ауылы – Ынтымақ ауылы – Бірлік ауылы – Кеңестөбе ауылы – Жарықбас ауылы – Бәйдібек ата ауылы – Ақтас ауылы – Қошқар ата ауылы – Кеңсай ауылы – Қошқар ата ауылы – Ақтас ауылы – Бәйдібек ата ауылы – Жарықбас ауылы – Кеңестөбе ауылы – Бірлік ауылы – Ынтымақ ауылы – Шаян ауылы";</w:t>
      </w:r>
    </w:p>
    <w:bookmarkEnd w:id="247"/>
    <w:bookmarkStart w:name="z261" w:id="2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"Шаян ауылы – Ынтымақ ауылы – Бірлік ауылы – Боралдай ауылы – Жыланды ауылы – Түйетас ауылы – Амансай ауылы – Талап ауылы – Сарыбұлақ ауылы – Талап ауылы – Амансай ауылы – Түйетас ауылы – Жыланды ауылы – Боралдай ауылы – Бірлік ауылы – Ынтымақ ауылы – Шаян ауылы";</w:t>
      </w:r>
    </w:p>
    <w:bookmarkEnd w:id="248"/>
    <w:bookmarkStart w:name="z262" w:id="2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Ордабасы ауданы бойынша:</w:t>
      </w:r>
    </w:p>
    <w:bookmarkEnd w:id="249"/>
    <w:bookmarkStart w:name="z263" w:id="2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Темірлан ауылы бойынша бағыттар:</w:t>
      </w:r>
    </w:p>
    <w:bookmarkEnd w:id="250"/>
    <w:bookmarkStart w:name="z264" w:id="2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№1 бағыт "Темірланішілік №1" (Қажымұхан көшесінің тармағы – Қажымұхан көшесінің қиылысы – Аль-Фараби көшесі – Сүйіндікұлы көшесі – С.Нұрлыбеков мектебі – "Есілбай ата" мешіті – Мәметова көшесі №21 үй – "Еркебұлан" дүкені – "Байкал" дүкені – "Аққу" балабақшасы – Әкімдік – Қажымұхан мұражайы – Аудандық аурухана – Қажымұхан мұражайы – Әкімдік – "Аққу" балабақшасы – "Байкал" дүкені – "Еркебұлан" дүкені – Мәметова көшесі №21 үй – "Есілбай ата" мешіті – С.Нұрлыбеков мектебі – Сүйіндікұлы көшесі – Аль-Фараби көшесі – Қажымұхан көшесінің қиылысы – Қажымұхан көшесінің тармағы);</w:t>
      </w:r>
    </w:p>
    <w:bookmarkEnd w:id="251"/>
    <w:bookmarkStart w:name="z265" w:id="2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№2 бағытындағы "Темірланішілік №2" (Қажымұхан көшесінің соңы – "Игілік" дүкені – Орталық – Аудандық аурухана – Орталық – "Шырайлым" балабақшасы – "Лямин" дүкені – Амангелді көшесі – Әйтеке би көшесі – Шаңырақ көшесі – Самал мөлтек ауданы – Әлеуметтік үйлер – Самал мөлтек ауданы – Шаңырақ көшесі – Әйтеке би көшесі – Амангелді көшесі – "Лямин" дүкені – "Шырайлым" балабақшасы – Орталық – Аудандық аурухана – Орталық – "Игілік" дүкені – Қажымұхан көшесінің соңы);</w:t>
      </w:r>
    </w:p>
    <w:bookmarkEnd w:id="252"/>
    <w:bookmarkStart w:name="z266" w:id="2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№3 бағытындағы "Ынталы – Темірлан – Қажымұхан" (Ынталы ауылы – Б.Момышұлы көшесі – Аудандық аурухана – Орталық – "Шолпан" бала бақшасы – Қажымұқан музейі – Қажымұқан ауылы – Қажымұқан музейі – "Шолпан" бала бақшасы – Орталық – Аудандық аурухана – Б.Момышұлы көшесі – Ынталы ауылы).</w:t>
      </w:r>
    </w:p>
    <w:bookmarkEnd w:id="253"/>
    <w:bookmarkStart w:name="z267" w:id="2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Шұбарсу ауылы бойынша бағыт:</w:t>
      </w:r>
    </w:p>
    <w:bookmarkEnd w:id="254"/>
    <w:bookmarkStart w:name="z268" w:id="2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№4 бағытындағы "Шұбарсуішілік №1" (Бурабай көшесі – Баянауыл көшесі – Шатқал көшесі – Алтынтөбе көшесі – Алмалы көшесі – Жалын көшесі – "Мирас" мектебі – "Әуелхан ата" дүкені – "Кәусар-Али" балабақшасы – "Береке" дүкені – М.Исламқұлов мектебі – "Рамазан" дүкені – "Ар-Рашид" мешіті – Ауыл әкімшілігі – "Айназия" балабақшасы – "Шымқорған" дүкені – "Ақниет" дүкені – "Ерасыл" дүкені – "Ынтымақ" мектебі – "Думан" кафесі – Сарыағаш көшесі – "Құрмет" дүкені – "Лимон" дүкені – "Меруерт" тойханасы – "Зерде" мектебі – "Арайлым" дүкені – "Көктөбе кафесі" – "Достық" мектебі – "Ар-Рахман" мешіті – "Марием" дүкені – "Сұлтан" дүкені – "Аниса" дүкені – "Серікбай" дүкені – "Ордабасы" мектебі – Алаш көшесі – "Парасат" мектебі – Арқалық көшесі – Байырқұм көшесі – Ердәуіт көшесі – Бурабай көшесі);</w:t>
      </w:r>
    </w:p>
    <w:bookmarkEnd w:id="255"/>
    <w:bookmarkStart w:name="z269" w:id="2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№5 бағытындағы "Шұбарсуішілік №2" "Береке көшесі – "Бәйтерек" дүкені – Қожагелдиев көшесі – М.Исламқұлов мектебі – Төлеби көшесі – "Ар-Рахман" мешіті – Достық мектебі – Жеке клиника – "Сауран" дүкені – "Айназия" балабақшасы – Ауыл әкімшілігі – "Ар-Рашид" мешіті – "Заңғар" дүкені – Аманат көшесі – "Найман-2" тұрғын алабы – "Атамекен" тұрғын алабы – "Найман-2" тұрғын алабы – Аманат көшесі – "Заңғар" дүкені – "Ар-Рашид" мешіті – Ауыл әкімшілігі – "Айназия" балабақшасы – "Сауран" дүкені – Жеке клиника – Достық мектебі – "Ар-Рахман" мешіті – Төлеби көшесі – М.Исламқұлов мектебі – Қожагелдиев көшесі – "Бәйтерек" дүкені – Береке көшесі";</w:t>
      </w:r>
    </w:p>
    <w:bookmarkEnd w:id="256"/>
    <w:bookmarkStart w:name="z270" w:id="2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Ауданішілік бағыттар:</w:t>
      </w:r>
    </w:p>
    <w:bookmarkEnd w:id="257"/>
    <w:bookmarkStart w:name="z271" w:id="2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"Темірлан – Мәдениет – Темірлан" (Темірлан ауылы – Ынталы елді мекені – Батыр ата елді мекені – Б.Исаханов елді мекені – Көлтоған елді мекені – Төреарық елді мекені – Қараспан елді мекені – Б.Онтаева елді мекені – Мақташы елді мекені – Сарыарық елді мекені – Ақжол елді мекені – Мәдениет елді мекені – Ақпан елді мекені – Мәдениет елді мекені – Ақжол елді мекені – Сарыарық елді мекені – Мақташы елді мекені – Б.Онтаева елді мекені – Қараспан елді мекені – Төреарық елді мекені – Көлтоған елді мекені – Б.Исаханов елді мекені – Батыр ата елді мекені – Ынталы елді мекені – Темірлан ауылы);</w:t>
      </w:r>
    </w:p>
    <w:bookmarkEnd w:id="258"/>
    <w:bookmarkStart w:name="z272" w:id="2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"Темірлан – Ықыластемір – Темірлан" (Темірлан ауылы – Ұялыжар елді мекені – Ынтымақ елді мекені – Ықыластемір елді мекені – Ынтымақ елді мекені – Ұялыжар елді мекені – Темірлан ауылы);</w:t>
      </w:r>
    </w:p>
    <w:bookmarkEnd w:id="259"/>
    <w:bookmarkStart w:name="z273" w:id="2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"Темірлан – Аққойлы – Темірлан" (Темірлан ауылы – Шұбар елді мекені – Береке елді мекені – Сарытоғай елді мекені – Жусансай елді мекені – Аққойлы елді мекені – Жусансай елді мекені – Сарытоғай елді мекені – Береке елді мекені – Шұбар елді мекені – Темірлан ауылы);</w:t>
      </w:r>
    </w:p>
    <w:bookmarkEnd w:id="260"/>
    <w:bookmarkStart w:name="z274" w:id="2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"Темірлан – Боралдай – Темірлан" (Темірлан ауылы – Қажымұқан елді мекені – Көктөбе елді мекені – Боралдай елді мекені – Қызылсеңгір елді мекені – Боралдай елді мекені – Көктөбе елді мекені – Қажымұқан елді мекені – Темірлан ауылы);</w:t>
      </w:r>
    </w:p>
    <w:bookmarkEnd w:id="261"/>
    <w:bookmarkStart w:name="z275" w:id="2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"Темірлан – Қызылжар – Темірлан" (Темірлан ауылы – Спатаев елді мекені – Төрткүл елді мекені – Қызылжар елді мекені – Төрткүл елді мекені – Спатаев елді мекені – Темірлан ауылы);</w:t>
      </w:r>
    </w:p>
    <w:bookmarkEnd w:id="262"/>
    <w:bookmarkStart w:name="z276" w:id="2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"Темірлан – Жеңіс – Темірлан" (Темірлан ауылы – Ынталы елді мекені – Батыр ата елді мекені – Б.Исаханов елді мекені – Бөген елді мекені – Кемер елді мекені – Жеңіс елді мекені – Кемер елді мекені – Бөген елді мекені – Б.Исаханов елді мекені – Батыр ата елді мекені – Ынталы елді мекені – Темірлан ауылы);</w:t>
      </w:r>
    </w:p>
    <w:bookmarkEnd w:id="263"/>
    <w:bookmarkStart w:name="z277" w:id="2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"Темірлан – Ұялыжар – Бадам – Ұялыжар – Темірлан" (Темірлан ауылы – Ұялыжар елді мекені – Бадам елді мекені – Ұялыжар елді мекені – Темірлан ауылы);</w:t>
      </w:r>
    </w:p>
    <w:bookmarkEnd w:id="264"/>
    <w:bookmarkStart w:name="z278" w:id="2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"Темірлан – Елшібек батыр – Темірлан" (Темірлан ауылы – Ынталы елді мекені – Батыр ата елді мекені – Б.Исаханов елді мекені – Бөген елді мекені – Кемер елді мекені – Қарақұм елді мекені – Елшібек батыр елді мекені – Қарақұм елді мекені – Кемер елді мекені – Бөген елді мекені – Б.Исаханов елді мекені – Батыр ата елді мекені – Ынталы елді мекені – Темірлан ауылы);</w:t>
      </w:r>
    </w:p>
    <w:bookmarkEnd w:id="265"/>
    <w:bookmarkStart w:name="z279" w:id="2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"Темірлан – Шұбарсу – Темірлан" (Темірлан ауылы – Шұбарсу ауылы – Темірлан ауылы);</w:t>
      </w:r>
    </w:p>
    <w:bookmarkEnd w:id="266"/>
    <w:bookmarkStart w:name="z280" w:id="2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"Ордабасы – Бадам – Ақбұлақ – Бадам – Ордабасы" (Ордабасы елді мекені – Бадам елді мекені – Ақбұлақ елді мекені – Бадам елді мекені – Ордабасы елді мекені);</w:t>
      </w:r>
    </w:p>
    <w:bookmarkEnd w:id="267"/>
    <w:bookmarkStart w:name="z281" w:id="2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"Темірлан ауылы – Аманкелді ауылы – Темірлан ауылы";</w:t>
      </w:r>
    </w:p>
    <w:bookmarkEnd w:id="268"/>
    <w:bookmarkStart w:name="z282" w:id="2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Келес ауданы бойынша:</w:t>
      </w:r>
    </w:p>
    <w:bookmarkEnd w:id="269"/>
    <w:bookmarkStart w:name="z283" w:id="2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Абай ауылы бойынша бағыттар:</w:t>
      </w:r>
    </w:p>
    <w:bookmarkEnd w:id="270"/>
    <w:bookmarkStart w:name="z284" w:id="2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"Абай автобекеті – Қырғызәлиев көшесі – Аурухана – Емхана – "Омар Есимов" жалпы орта мектебі – Подстанция – "Омар Есимов" жалпы орта мектебі – Емхана – Аурухана – Қырғызәлиев көшесі – Абай автобекеті";</w:t>
      </w:r>
    </w:p>
    <w:bookmarkEnd w:id="271"/>
    <w:bookmarkStart w:name="z285" w:id="2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"Абай автобекеті – Техникалық түгендеу бюросы – Мәдениет үйі – Емхана – Өрт сөндіру бөлімі – Мамытбайұлы көшесі – "Жібек жолы" дүкені – Мал базары – "Ө.Жәнібеков" мектеп-гимназиясы – Абай автобекеті";</w:t>
      </w:r>
    </w:p>
    <w:bookmarkEnd w:id="272"/>
    <w:bookmarkStart w:name="z286" w:id="2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"Абай автобекеті – Т.Рысқұлов көшесі – Шұқырсай – Т.Рысқұлов көшесі – Абай автобекеті";</w:t>
      </w:r>
    </w:p>
    <w:bookmarkEnd w:id="273"/>
    <w:bookmarkStart w:name="z287" w:id="2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Ауданішілік бағыттар:</w:t>
      </w:r>
    </w:p>
    <w:bookmarkEnd w:id="274"/>
    <w:bookmarkStart w:name="z288" w:id="2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"Абай ауылы – Ошақты елді мекені – Береке елді мекені – С.Саттаров елді мекені – Бекбота елді мекені – Ащыкөл елді мекені – Қалғансыр елді мекені – Ащыкөл елді мекені – Бекбота елді мекені – С.Саттаров елді мекені – Береке елді мекені – Ошақты елді мекені – Абай ауылы";</w:t>
      </w:r>
    </w:p>
    <w:bookmarkEnd w:id="275"/>
    <w:bookmarkStart w:name="z289" w:id="2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"Абай ауылы – Ораз ата елді мекені – Ақжол елді мекені – Қауыншы елді мекені – Ақжол елді мекені – Ораз ата елді мекені – Абай ауылы";</w:t>
      </w:r>
    </w:p>
    <w:bookmarkEnd w:id="276"/>
    <w:bookmarkStart w:name="z290" w:id="2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"Абай ауылы – Қошқарата елді мекені – Ұшқын елді мекені – Достық елді мекені – Ұшқын елді мекені – Қошқарата елді мекені – Абай ауылы";</w:t>
      </w:r>
    </w:p>
    <w:bookmarkEnd w:id="277"/>
    <w:bookmarkStart w:name="z291" w:id="2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"Абай ауылы – Амангелді елді мекені – Игілік елді мекені – Шырылдақ елді мекені – Түнекетам елді мекені – Жабай тобе елді мекені – Игілік елді мекені – Амангелді елді мекені – Абай ауылы";</w:t>
      </w:r>
    </w:p>
    <w:bookmarkEnd w:id="278"/>
    <w:bookmarkStart w:name="z292" w:id="2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"Абай ауылы – Амангелді елді мекені – Жолбасшы елді мекені – Амангелді елді мекені – Абай ауылы";</w:t>
      </w:r>
    </w:p>
    <w:bookmarkEnd w:id="279"/>
    <w:bookmarkStart w:name="z293" w:id="2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"Абай ауылы – Қызыләскер елді мекені – Қаратөбе елді мекені – Көкбұлақ елді мекені – Ғ.Мұратбаев елді мекені – Көкбұлақ елді мекені – Қаратөбе елді мекені – Қызыләскер елді мекені – Абай ауылы";</w:t>
      </w:r>
    </w:p>
    <w:bookmarkEnd w:id="280"/>
    <w:bookmarkStart w:name="z294" w:id="2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"Абай ауылы – Қызыләскер елді мекені – Ескіқорған елді мекені – Кеден елді мекені – Бозсу елді мекені – Құйған елді мекені – Қияжол елді мекені – Құйған елді мекені – Бозсу елді мекені – Ескіқорған елді мекені – Қызыләскер елді мекені – Абай ауылы";</w:t>
      </w:r>
    </w:p>
    <w:bookmarkEnd w:id="281"/>
    <w:bookmarkStart w:name="z295" w:id="2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"Абай ауылы – Жаңадәуір елді мекені – Ынтымақ елді мекені – Жаңадәуір елді мекені – Абай ауылы";</w:t>
      </w:r>
    </w:p>
    <w:bookmarkEnd w:id="282"/>
    <w:bookmarkStart w:name="z296" w:id="2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"Абай ауылы – Жиделі елді мекені – Жаңатіршілік елді мекені – Бірлік елді мекені – Жаңатіршілік елді – Жиделі елді мекені – Абай ауылы";</w:t>
      </w:r>
    </w:p>
    <w:bookmarkEnd w:id="283"/>
    <w:bookmarkStart w:name="z297" w:id="2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"Абай ауылы – Ошақты елді мекені – Береке елді мекені – С.Саттаров елді мекені – Бозай елді мекені – Тентексай елді мекені – Бозай елді мекені – С.Саттаров елді мекені – Береке елді мекені – Ошақты елді мекені – Абай ауылы";</w:t>
      </w:r>
    </w:p>
    <w:bookmarkEnd w:id="284"/>
    <w:bookmarkStart w:name="z298" w:id="2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"Абай ауылы – Жүзімдік елді мекені – Қазақстан елді мекені – 28 гвардия елді мекені – Қазақстан елді мекені – Жүзімдік елді мекені – Абай ауылы";</w:t>
      </w:r>
    </w:p>
    <w:bookmarkEnd w:id="285"/>
    <w:bookmarkStart w:name="z299" w:id="2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"Абай ауылы – Саңырау елді мекені – Қоңыртөбе елді мекені – Сарыжылға елді мекені – Қоңыртөбе елді мекені – Саңырау елді мекені – Абай ауылы";</w:t>
      </w:r>
    </w:p>
    <w:bookmarkEnd w:id="286"/>
    <w:bookmarkStart w:name="z300" w:id="2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"Абай ауылы – Ошақты елді мекені – С.Саттаров елді мекені – Бақышсай елді мекені – С.Саттаров елді мекені – Ошақты елді мекені – Абай ауылы";</w:t>
      </w:r>
    </w:p>
    <w:bookmarkEnd w:id="287"/>
    <w:bookmarkStart w:name="z301" w:id="2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"Абай ауылы – Жамбыл елді мекені – Алғабас елді мекені – Жамбыл елді мекені – Абай ауылы".</w:t>
      </w:r>
    </w:p>
    <w:bookmarkEnd w:id="288"/>
    <w:bookmarkStart w:name="z302" w:id="2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Сауран ауданы бойынша:</w:t>
      </w:r>
    </w:p>
    <w:bookmarkEnd w:id="289"/>
    <w:bookmarkStart w:name="z303" w:id="2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Ауданішілік бағыттар:</w:t>
      </w:r>
    </w:p>
    <w:bookmarkEnd w:id="290"/>
    <w:bookmarkStart w:name="z304" w:id="2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"Құмайлықас ауылы – Бабайқорған ауылы – Шорнақ ауылы – Бабайқорған ауылы – Құмайлықас ауылы";</w:t>
      </w:r>
    </w:p>
    <w:bookmarkEnd w:id="291"/>
    <w:bookmarkStart w:name="z305" w:id="2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"Ескі Сауран ауылы – Шорнақ ауылы – Ескі Сауран ауылы";</w:t>
      </w:r>
    </w:p>
    <w:bookmarkEnd w:id="292"/>
    <w:bookmarkStart w:name="z306" w:id="2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"Шорнақ ауылы – Нұртас ауылы – Шорнақ ауылы";</w:t>
      </w:r>
    </w:p>
    <w:bookmarkEnd w:id="293"/>
    <w:bookmarkStart w:name="z307" w:id="2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"Қаражон ауылы – Ынталы ауылы – Шорнақ ауылы – Қазақстанның 30 жылдығы ауылы – Шорнақ ауылы – Ынталы ауылы – Қаражон ауылы";</w:t>
      </w:r>
    </w:p>
    <w:bookmarkEnd w:id="294"/>
    <w:bookmarkStart w:name="z308" w:id="2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"Абай ауылы – Бабайқорған ауылы – Шорнақ ауылы – Қазақстанның 30 жылдығы ауылы – Шорнақ ауылы – Бабайқорған ауылы – Абай ауылы";</w:t>
      </w:r>
    </w:p>
    <w:bookmarkEnd w:id="295"/>
    <w:bookmarkStart w:name="z309" w:id="2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"Жалаңтөс ауылы – Қазақстанның 30 жылдығы ауылы – Жалаңтөс ауылы".</w:t>
      </w:r>
    </w:p>
    <w:bookmarkEnd w:id="296"/>
    <w:bookmarkStart w:name="z310" w:id="2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"Қазақстанның 30 жылдығы ауылы – Шорнақ ауылы – Қазақстанның 30 жылдығы ауылы";</w:t>
      </w:r>
    </w:p>
    <w:bookmarkEnd w:id="297"/>
    <w:bookmarkStart w:name="z311" w:id="2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"Шорнақ ауылы – Қарашық ауылы – Жүйнек ауылы – Қарашық ауылы – Шорнақ ауылы";</w:t>
      </w:r>
    </w:p>
    <w:bookmarkEnd w:id="298"/>
    <w:bookmarkStart w:name="z312" w:id="2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"Ибата ауылы – Ескі Иқан ауылы - Қазақстанның 30 жылдығы ауылы – Шорнақ ауылы – Қазақстанның 30 жылдығы ауылы – Ескі Иқан ауылы - Ибата ауылы".</w:t>
      </w:r>
    </w:p>
    <w:bookmarkEnd w:id="299"/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Қазақстан Республикасы Әділет министрлігінің «Қазақстан Республикасының Заңнама және құқықтық ақпарат институты» ШЖҚ РМК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