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50dd" w14:textId="f985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субсидияланатын пестицидтердің тізбесі және пестицидтердің 1 литріне (килограмына, грамына, данасына) арналған субсидиялар нормаларын бекіту туралы</w:t>
      </w:r>
    </w:p>
    <w:p>
      <w:pPr>
        <w:spacing w:after="0"/>
        <w:ind w:left="0"/>
        <w:jc w:val="both"/>
      </w:pPr>
      <w:r>
        <w:rPr>
          <w:rFonts w:ascii="Times New Roman"/>
          <w:b w:val="false"/>
          <w:i w:val="false"/>
          <w:color w:val="000000"/>
          <w:sz w:val="28"/>
        </w:rPr>
        <w:t>Түркістан облысының әкімдігінің 2026 жылғы 22 мамырдағы № 100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w:t>
      </w:r>
      <w:r>
        <w:rPr>
          <w:rFonts w:ascii="Times New Roman"/>
          <w:b w:val="false"/>
          <w:i w:val="false"/>
          <w:color w:val="000000"/>
          <w:sz w:val="28"/>
        </w:rPr>
        <w:t>№ 107</w:t>
      </w:r>
      <w:r>
        <w:rPr>
          <w:rFonts w:ascii="Times New Roman"/>
          <w:b w:val="false"/>
          <w:i w:val="false"/>
          <w:color w:val="000000"/>
          <w:sz w:val="28"/>
        </w:rPr>
        <w:t xml:space="preserve"> бұйрығына (Нормативтік құқықтық актілерді мемлекеттік тіркеу тізілімінде № 20209 болып тіркелген) сәйкес, Түркістан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арналған субсидияланатын пестицидтердің тізбесі және пестицидтердің 1 литріне (килограмына, грамына, данасына) арналған субсидиялар нормалары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"Түркістан облысының ауыл шаруашылығы басқармасы"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Жамбыл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 3. Осы қаулының орындалуын бақылау облыс әкімінің жетекшілік ететін орынбасарына жүктелсін.</w:t>
      </w:r>
    </w:p>
    <w:bookmarkEnd w:id="2"/>
    <w:bookmarkStart w:name="z9"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З.С. Жолдасов</w:t>
      </w:r>
    </w:p>
    <w:bookmarkEnd w:id="4"/>
    <w:bookmarkStart w:name="z12" w:id="5"/>
    <w:p>
      <w:pPr>
        <w:spacing w:after="0"/>
        <w:ind w:left="0"/>
        <w:jc w:val="both"/>
      </w:pPr>
      <w:r>
        <w:rPr>
          <w:rFonts w:ascii="Times New Roman"/>
          <w:b w:val="false"/>
          <w:i w:val="false"/>
          <w:color w:val="000000"/>
          <w:sz w:val="28"/>
        </w:rPr>
        <w:t>
      Е.Ә. Дауылбаев</w:t>
      </w:r>
    </w:p>
    <w:bookmarkEnd w:id="5"/>
    <w:bookmarkStart w:name="z13" w:id="6"/>
    <w:p>
      <w:pPr>
        <w:spacing w:after="0"/>
        <w:ind w:left="0"/>
        <w:jc w:val="both"/>
      </w:pPr>
      <w:r>
        <w:rPr>
          <w:rFonts w:ascii="Times New Roman"/>
          <w:b w:val="false"/>
          <w:i w:val="false"/>
          <w:color w:val="000000"/>
          <w:sz w:val="28"/>
        </w:rPr>
        <w:t>
      Қ.Ә. Қайыпбек</w:t>
      </w:r>
    </w:p>
    <w:bookmarkEnd w:id="6"/>
    <w:bookmarkStart w:name="z14" w:id="7"/>
    <w:p>
      <w:pPr>
        <w:spacing w:after="0"/>
        <w:ind w:left="0"/>
        <w:jc w:val="both"/>
      </w:pPr>
      <w:r>
        <w:rPr>
          <w:rFonts w:ascii="Times New Roman"/>
          <w:b w:val="false"/>
          <w:i w:val="false"/>
          <w:color w:val="000000"/>
          <w:sz w:val="28"/>
        </w:rPr>
        <w:t>
      Е.К. Алтаев</w:t>
      </w:r>
    </w:p>
    <w:bookmarkEnd w:id="7"/>
    <w:bookmarkStart w:name="z15" w:id="8"/>
    <w:p>
      <w:pPr>
        <w:spacing w:after="0"/>
        <w:ind w:left="0"/>
        <w:jc w:val="both"/>
      </w:pPr>
      <w:r>
        <w:rPr>
          <w:rFonts w:ascii="Times New Roman"/>
          <w:b w:val="false"/>
          <w:i w:val="false"/>
          <w:color w:val="000000"/>
          <w:sz w:val="28"/>
        </w:rPr>
        <w:t>
      Н.Ә. Тұрашбеков</w:t>
      </w:r>
    </w:p>
    <w:bookmarkEnd w:id="8"/>
    <w:bookmarkStart w:name="z16" w:id="9"/>
    <w:p>
      <w:pPr>
        <w:spacing w:after="0"/>
        <w:ind w:left="0"/>
        <w:jc w:val="both"/>
      </w:pPr>
      <w:r>
        <w:rPr>
          <w:rFonts w:ascii="Times New Roman"/>
          <w:b w:val="false"/>
          <w:i w:val="false"/>
          <w:color w:val="000000"/>
          <w:sz w:val="28"/>
        </w:rPr>
        <w:t>
      К.Е.Жаппар</w:t>
      </w:r>
    </w:p>
    <w:bookmarkEnd w:id="9"/>
    <w:bookmarkStart w:name="z17" w:id="10"/>
    <w:p>
      <w:pPr>
        <w:spacing w:after="0"/>
        <w:ind w:left="0"/>
        <w:jc w:val="both"/>
      </w:pPr>
      <w:r>
        <w:rPr>
          <w:rFonts w:ascii="Times New Roman"/>
          <w:b w:val="false"/>
          <w:i w:val="false"/>
          <w:color w:val="000000"/>
          <w:sz w:val="28"/>
        </w:rPr>
        <w:t>
      Г.Н.Ажиметова</w:t>
      </w:r>
    </w:p>
    <w:bookmarkEnd w:id="10"/>
    <w:bookmarkStart w:name="z18" w:id="11"/>
    <w:p>
      <w:pPr>
        <w:spacing w:after="0"/>
        <w:ind w:left="0"/>
        <w:jc w:val="both"/>
      </w:pPr>
      <w:r>
        <w:rPr>
          <w:rFonts w:ascii="Times New Roman"/>
          <w:b w:val="false"/>
          <w:i w:val="false"/>
          <w:color w:val="000000"/>
          <w:sz w:val="28"/>
        </w:rPr>
        <w:t>
      "2026 жылға арналған субсидияланатын пестицидтердің тізбесі және пестицидтердің 1 литріне (килограмына, грамына, данасына) арналған субсидиялар нормаларын бекіту туралы" Түркістан облысы әкімдігінің "22" "мамырдағы" 2026 жылғы № 100 қаулысына.</w:t>
      </w:r>
    </w:p>
    <w:bookmarkEnd w:id="1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"22" мамырдағы 2026 жылғы</w:t>
            </w:r>
            <w:r>
              <w:br/>
            </w:r>
            <w:r>
              <w:rPr>
                <w:rFonts w:ascii="Times New Roman"/>
                <w:b w:val="false"/>
                <w:i w:val="false"/>
                <w:color w:val="000000"/>
                <w:sz w:val="20"/>
              </w:rPr>
              <w:t xml:space="preserve">№ 100 </w:t>
            </w:r>
            <w:r>
              <w:rPr>
                <w:rFonts w:ascii="Times New Roman"/>
                <w:b w:val="false"/>
                <w:i w:val="false"/>
                <w:color w:val="000000"/>
                <w:sz w:val="20"/>
              </w:rPr>
              <w:t>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p>
          <w:bookmarkEnd w:id="12"/>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топтары бойынша әсерлі 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 (килограмм, грамм,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1 литріне (килограмына, грамына, данасына) субсидиялар нормасы,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өндірушілерге субсидиялар нормасы,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зауытты бинарлы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(2-этилгексилді эфир) + метсульфурон - метил (+/- 5%) ~ 564 грамм/литр + 600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зауытты бинарлы қаптама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(2-этилгексилді эфир) + триасульфурон (+/- 5%) ~ 564 грамм/литр + 750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ФОРТИССИМО,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кислоты (күрделі 2-этилгексилді эфирі) + флорасулам + аминопиралид (+/- 5%)~ 300 грамм/литр + 5 грамм/литр + 10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АМИНСПРЕЙ,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(+/- 5%)~ 720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КОРСО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 2,4-Д, 72%,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 720,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КЛИНСПРЕЙ ЭКСТРА, майлы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(диметиламинді тұз) (+/- 5%)~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ГРАНД,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2-этилгексилді эфир) + карфентразон-этил + флуросипир (+/- 5%)~ 440 грамм/литр + 20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2-этилгексилді эфир) + клопиралид (+/- 5%)~ 410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(күрделі 2-этилгексилді эфир) + флуроксипир (+/- 5%)~ 510 грамм/литр + 90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(смесь аминных тұзы) (+/- 5%)~ 550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24,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564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ЭНДИМИОН,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600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 СЭФИР,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Д–АРМОН–Эфир, 72%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300 грамм/литр + 3,7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ТАУЭРСПРЕЙ, 85%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850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ЭФЕРОН-ГОЛД,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КОРСО, эмульсияланатын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FORTEK,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905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ГЕКСИЛЕН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ЭФИР,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НИОФИР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950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КЛИАРАП,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ЭФИРОМАКС 950,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(диметиламинді тұз) + дикамба (натрий тұз) (+/- 5%)~ 344 грамм/литр + 120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ДАБСПРЕЙ,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САНШАЙН,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Биолан Супер,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(диметиламинді тұз) + дикамба (натрий тұз) (+/- 5%)~ 447 грамм/литр + 156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(төмен ұшпалы эфиры) (+/- 5%) 550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(төмен ұшпалы эфиры) (+/- 5%)~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 дикамба (2-этилгексилді эфир) (+/- 5%)~ 420 грамм/литр + 60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БРЭМБО,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(2-этилгексилді эфир) + дикамба (2-этилгексилді эфир) (+/- 5%)~ 552 грамм/литр + 60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(диметиламинді тұз) + дикамба (диметиламинді тұз) (+/- 5%)~ 344 грамм/литр + 120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майлы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300 грамм/литр + 5,35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АЛТАИР, суспензиялық эмульсия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300 грамм/литр + 6,25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ЛАМБАДА,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ФЕНОМЕН,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350 грамм/литр + 7,4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АССОЛЮТА ПРАЙМ, майлы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410 грамм/литр + 15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СУПЕР,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АБСИНТИУМ, суспензиялық эмульсия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410 грамм/литр + 7,4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АСТЭРИКС,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ПРЕМИУМ,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 ПРИМА,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ФЛО,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418 грамм/литр + 12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КАТТЕНГ, суспензиялық эмульсия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452 грамм/литр + 6,25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ПИЛАРФЛОРА,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СВАРОГ,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ТИМСПРЕЙ,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ЭТИЛГЕКСУЛАМ-Д,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БОЛЕРО,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453 грамм/литр + 7,4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МУСТЕР,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610 грамм/литр + 9,4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ФОРТЕ,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пиклорам (+/- 5%)~ 300 грамм/литр + 10 грамм/литр + 37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ПРИШАНС СУПЕР,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флуроксипир + флорасулам (+/- 5%)~ 285 грамм/литр + 30,5 грамм/литр + 11,5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флуроксипир + флорасулам (+/- 5%)~410 грамм/литр + 50 грамм/литр + 5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ОКТАТҮРІНДЕН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630 грамм/литр (2,4-Д этилгексилді эфир, 470 грамм/литр) + 2,4-Д қышқылы, 160 грамм/литр (диметилалкил-аминді тұз)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АБАЛОН, 1,8%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ВЕРТИМЕК 018,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МЕКАР, микроэмульсия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ШАНСИТЕК,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АКАРИН, 3,6% ,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36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ТИМАМЕКТИН, 3,6%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ВЕРТИМОС 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ацетамиприд (+/- 5%) ~ 20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ЭВЕЛИН,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тиаметоксам (+/- 5%) ~ 90 грамм/литр + 270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БОЛИВЕР, 50%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9 821,43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ТЕБАЗ ПРО,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(+/- 5%)~ 200 грамм/литр + 250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ТРИАКТИВ,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тебуконазол + флутриафол (+/- 5%)~ 90 грамм/литр + 317 грамм/литр + 93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9 827,59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ЭМИТИ,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 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 ципроконазол (+/- 5%)~ 200 грамм/литр + 80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АМИСТАР ЭКСТРА 280,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СКАЙСТАР,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СТРОБИШАНС ПРО,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СУПЕРСТАР,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СИКУРС,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азоксистробин, 240 грамм/литр + этүріндексиконазол, 160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ФАСКОРД,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ФАСТАК,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ЦУНАМИ,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АЛЬФАПЛАН,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ФОБОС, масляно-сулы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КОРВУС,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(+/- 5%) ~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дифлубензурон (+/- 5%) ~ 100 грамм/литр + 120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НЕО, 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имидаклоприд + клотианидин (+/- 5%) ~ 125 грамм/литр + 100 грамм/литр + 50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ТРИОМАКС НЕО,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ФЛЕЙМ,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альфа-циперметрин + тиаметоксам (+/- 5%) ~ 117 грамм/литр + 147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АМИДА, майлы дисперсия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йодосульфурон-метил-натрия + мефенпир-диэтил (антидот) (+/- 5%)~ 100 грамм/литр + 25 грамм/литр + 250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СЕКАЧ,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метсульфурон-метил (+/- 5%)~ 600 грамм/килограмм + 150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3.0,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тифенсульфурон + метсульфурон-метил (+/- 5%)~ 350 грамм/килограмм + 350 грамм/килограмм + 50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 ПРО,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тифенсульфурон + метсульфурон-метил (+/- 5%)~ 400 грамм/килограмм + 200 грамм/килограмм + 150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240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ЛАНЦЕЛОТ 450,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флорасулам (+/- 5%) ~ 300 грамм/килограмм + 150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атразин (+/- 5%) ~ 900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 200, еритін ұнтақ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ГОЛДПЛАН, 20 % водоеритін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МОСПИЛАН 20%, еритін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ЯКУДЗА,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400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ОРГАНЗА,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100 грамм/литр + 100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ДЕКСТЕР,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115 грамм/литр + 106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КУТҮРІНДЕЛ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ЭСПАДА 350,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лямбда-цигалотрин (+/- 5%)~ 200 грамм/литр + 150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ДЖЕРОНИМО,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250 грамм/килограмм + бифентрин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900,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(+/- 5%)~ 900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ТАНТО,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ацифлуорфен,320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БЕНИТО,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БЕНАГРО,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БЕНТАСИЛ,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ЗОЛОТОЙ ДРАКОН,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ФЕНТОКСАН,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СУПЕР,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(+/- 5%)~ 400 грамм/литр + 25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СУПЕР, суда еритін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имазамокс (+/- 5%)~ 480 грамм/литр + 22,4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КОРУМ,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КОГОРТА, сулы-гликольді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фомесафен (+/- 5%)~ 330 грамм/литр + 150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ГЕЙЗЕР,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хизалофоп-п-этил (+/- 5%)~ 300 грамм/литр + 45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10 % сулы суспензия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бета-циперметрин (+/- 5%)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(+/- 5%) ~125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бета-цифлутрин + тиаметоксам, (+/- 5%) ~ 60 грамм/литр + 180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қышқыл,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СУПРИМ,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 грамм/литр + метамифоп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АКРАМАЙТ, 48 %,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бифеназат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БЕРЕТТА,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 тиаметоксам + альфа-циперметрин (+/- 5%) ~ 60 грамм/литр + 40 грамм/литр + 30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ДЖАЛЕНТРА,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бифентрин, 159 грамм/литр + хлорантранилипрол,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ФОРТЕ,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боскалид + тиофанат-метил+ флутриафол (+/- 5%) ~57 грамм/литр + 193 грамм/литр + 247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бромоксинил + МЦПА (+/- 5%)~ 200 грамм/литр + 200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БРОПАК,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Квелекс 200,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галаксифен-метил, 104,2 грамм/килограмм + флорасулам, 100 грамм/килограмм + клоквинтосет қышқылы, 70,8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104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 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ОПТИМУС ПРАЙМ,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ХАЙФОП,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(+/- 5%)~ 520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Түріндедиумакс,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 хизалофоп-п-тефурил (+/- 5%)~ 120 грамм/литр+60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ВАНТЕКС,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гамма-цигалотрин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НИССОРАН 10% суланатын ұнтақ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гекситиазокс (+/- 5%)~ 100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9 760,33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ТИАЗОКСИС, 10%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КОСЕЙТ 770,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меди (+/- 5%)~ 770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(аммонинді тұз) (+/- 5%)~ 720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ФОРТЕ 757,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(аммонинді тұз) (+/- 5%)~ 770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 80 %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ТУРБОГЛИФ, 775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ГАРАНТ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757,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РИДОВЕР ЭКСТРА,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(аммонинді тұз) (+/- 5%)~ 888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БАЙСАТ 540,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и калий тұз) (+/- 5%)~ 540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ИКСТРИМ,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тұз) (+/- 5%)~ 360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РИДАУТ,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тұз)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ФУХУА ГЛИФОСАТ 360,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ПИЛАРСАТО СУПЕР,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(изопропиламинді тұз) (+/- 5%)~ 800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ПЛЮС,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360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450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УРАГАН ФОРТЕ 500,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 540,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540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COTEM XL,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VEPR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АРГУМЕНТ СТАР,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АРДГЛИФ,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АРИСТОКРАТ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БАЗУКА,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ВОЛЬНИК,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Глифор Форте,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ГЛИФОШАНС СУПЕР,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 ЭКСТРА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 540,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КУНГФУ,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 ЭВЕЙ,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ЭКСТРА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ТОМАГАВК,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МАСТЕР,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МЕГА 60%,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600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ГЛИФОСАТ-ГОЛД,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660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ТРИУМФ СУПЕР,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770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қышқыл түрінде натрий тұзы,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 15%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 (+/- 5%)~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аммоний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ДЕЦИС ЭКСПЕРТ,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100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ДЕЗИМИН 2.5,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22,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(+/- 5%)~ 100 грамм/литр + 100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(+/- 5%)~ 110 грамм/литр + 110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300,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 фенмедифам (+/- 5%)~ 150 грамм/литр + 150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ДИФЕРОН,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диафентиурон,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ВИВАТ 48%,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(диметиламинді тұз)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ДАМБА,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ДЕЙМОС,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МОНОМАКС,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РЕЙНВЕЛ,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ДКБ,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қышқылы, 360 грамм/литр + хлорсульфурон қышқылы, 22,2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Топмазин Плюс, сулы ерітіндік.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160 грамм/литр + топрамезон,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грамм/литр + никосульфурон,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грамм/килограмм + триасульфурон, 41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ДИКОШАНС,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СУХОВЕЙ,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водный раствор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ФОРТЕ 200,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ЭЙР 200,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СТҮРІНДЕРТАК,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БИ-58 ТОП,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(+/- 5%)~ 400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БИММЕР,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ЭКСПЕРТ,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ДИМЕТРОН,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ДИТОКС,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РОГОР-С,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СИРОККО,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КИНФОС,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300 грамм/литр + бета-циперметрин,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ДАНАДИМ ПАУЕР,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диметоат, 400 грамм/литр + гамма-цигалотрин, 6,4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водно-суспензиялық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АРУДИФ, 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ДЕССЕНЛИН,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ДИМИРОН,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ДИНАМИТ,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ДИФЛУР,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ДИФУЗ, 48%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ЭЛИОН,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ШАНСИЛИН,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800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ЛОКУСТИН,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125 грамм/литр + имидаклоприд, 110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300 грамм/литр + эсфенвалерат, 88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ВИРТЭНТО 400,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изоциклосерам,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120,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(+/- 5%)~120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11 120,69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водно-суспензиялық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ДЕНТАЙР,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ИМАЗОШАНС,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ЛИСТЕГО ПРО 050,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суда еритін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16,5 грамм/литр + 7,5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ПЛЮС, сулы ерітіндік.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ДИОМА, суда еритін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грамм/литр + 15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ИМИГЕРБ, сулы ерітіндік.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КЛИАФИЛТ,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сулы ерітіндік.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330 грамм/килограмм + 150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38 грамм/литр + хлоримурон-этил 12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ФОРТЕ,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30 грамм/литр + хизалофоп-П-этил, 20 грамм/литр + имазапир, 12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БЕЛЛАТОР,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(+/- 5%)~250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сулы-гликольді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сулы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 сулы ерітіндік.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ЭСХИЛ майлы концентрат.р.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40 грамм/литр + имазамокс,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грамм/килограмм + хлоримурон - этил,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ГИБРИД, майлы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50 грамм/литр + имазапир,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ВАРРАНТ, сулы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ДАКЛОПРИД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20 %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КИНОКС,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КОНФИДОР,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КРЕЙСЕР,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ЛУИДОР,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ПИЛАРКИНГ, 20%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СТРАГЛ,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ТАНРЕК,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ЦЕЗАРЬ,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ГАМБЕЙ,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ДИМИПРИД,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ДРАЙВЕР,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КОМАНДОР 70 %,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МАРЛЕНОПРИДА,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ТОРЕАДОР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ПУНТО ЭКСТРА,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АМАДЕУС,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грамм/литр+50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БОРЕЙ,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ИМИДАШАНС ПЛЮС,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 PLUS,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300 грамм/литр+100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ТЕРРАНО,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210 грамм/литр +бета - цифлутрин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БЕКАНО,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индазифлам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150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ГЕЛИФАС,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ХОПРОЛ,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ЭЛИСТЕР,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 30,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(+/- 5%)~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СТИЛЕТ,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индоксакарб, 100 грамм/литр +абамектин,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 - метил - натрия, 11,3 грамм/килограмм + тиенкарбазон - метил, 22,5 грамм/килограмм + мефенпир - диэтил - антидот,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 ПЛЮС,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5 грамм/литр + 2,4-Д-2- этилгексил, 430 грамм/литр + мефенпир-диэтил (антидот),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КЕРБЕН 500,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(+/- 5%)~ 500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КРЕДО,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АЗОРРО,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карбендазим, 300 грамм/литр + азоксистробина,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ЛАЙТ,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СОНДЕЛЕКТ,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ЦЕНЗОР МАКС,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ШЕДОУ,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ГРАМИНИОН,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(+/- 5%)~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КВИКСТЕП,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галоксифоп-п-метил (+/- 5%)~ 130 грамм/литр + 80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ФОРТЕ,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 хизалофоп-п-этил (+/- 5%)~ 137 грамм/литр + 73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5 948,28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ЭВОЛЮШН,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ГРАСИДИМ,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Евроделект,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КАДИМ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КАТРОС,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ПИЛАРОФ,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ТАЛГАМ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ТАЛИСМАН,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360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ПРОФИ,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АЙДОК,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грамм/литр+ 60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 ПИК,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КЛОДИМАКС,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ЛИБЕРТИ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СТАЗИС,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300,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300 грамм/литр + 75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80 грамм/литр + 20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ИТАРР 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BF,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080,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ФЕНИКС,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ТРЕЙСЕР,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300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СТОУН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ШАНСТРЕЛ 300,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Сэнтиум 600,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САМУРАЙ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СОНХУС,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(2-этилгексилді эфир) (+/- 5%)~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КРУЦИФЕР,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(+/- 5%)~ 267 грамм/литр + 67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ЛЕРАШАНС,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МЕГАЛИТ,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ГАЛИОН,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пиклорам (+/- 5%)~ 300 грамм/литр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ИЛИОН,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түріндегі 2-этилгексилді эфир ,90 грамм/литр + имазамокс,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ТРИО,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түріндегі күрделі 2-этилгексилді эфир 267 грамм/литр + пиклорам 80 грамм/литр+ аминопиралид 17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грамм/литр + флуроксипир,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ПРО,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200 грамм/килограмм + метсульфурон-метил 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грамм/килограмм + амидосульфурон,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СЕЛЕНИТ ФОРТЕ ,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710 грамм/килограмм + метсульфурон-метил, 40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ВОСТОРГ,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 лямбда- цигалотрин (+/- 5%)~ 140 грамм/литр+100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ПИЛАРКЛОТРИН ZC,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 лямбда- цигалотрин (+/- 5%)~ 145 грамм/литр+135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КЛОНРИН,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150 грамм/литр + зета-циперметрин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КЛОБИ ПЛЮС,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100 грамм/литр + бифентрин,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ПАРАДЕУС,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клотианидин, 90 грамм/литр + имидаклоприд, 210 грамм/литр + лямбда-цигалотрин, 105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ИДЕАЛ,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крезоксим-метил 250 грамм/литр + этүріндексиконазол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БРЕЙК, микроэмульсия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100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ГУНСЯО,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СУПЕР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ПИЛАРНИНДЗЯ,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ГАНИМЕД,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СТЭЙТ,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АХИЛЛЕС,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ГЮХАРАД,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050,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ЗЕОН 050,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ЛАССО,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 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ЦЕПЕЛЛИН ЭДВАНС,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115 грамм/литр + ацетамиприд, 95 грамм/литр+ тиаметоксам, 65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АЛИОТ,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малатион (+/- 5%)~ 570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ЛАЙНЕР ЭКСТРА,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мезосульфурон, 30 грамм/килограмм + йодосульфурон-метил-натрий, 6 грамм/килограмм + мефенпир-диэтил (антидот), 90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(+/- 5%)~ 230 грамм/килограмм+570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БЕСТУТАКС, 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 никосульфурон (+/- 5%)~ 75 грамм/литр +30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ГАВАНЬ ПЛЮС,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МД,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ФУЛТАЙМ,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75 грамм/литр + никосульфурон 37,5 +пиклорам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СУПЕРКОРН,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150 грамм/литр + никосульфурон, 60 грамм/литр + тифенсульфурон-метил, 11,25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ЭГИДА,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мезотрион,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(+/- 5%)~ 375 грамм/литр + 25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МИТРОН,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(+/- 5%)~ 700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водно-суспензиялық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АЛЬВЕРДЕ,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метафлумизон,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Метомакс,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метомил + бифентрин (+/- 5%) ~ 250 грамм/литр + 25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СУПЕР, концентрат наноэмульсии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270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ЗЕНКОШАНС,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УЛЬТРА,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ЭКСТРА,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КАССАР ПРО,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 - метил, 390 грамм/килограмм + трибенурон - метил, 260 грамм/килограмм + амидосульфурон, 100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LERO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АРБАЛЕТ, 60%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суланатын ұнтақ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МЕТАФОР,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СУПЕРМЕТ ЭКСТРА,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125 грамм/килограмм + 625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ДУЭТ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300 грамм/килограмм + 450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ПРЕМИУМ,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грамм/килограмм + 261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МАУЗЕР,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ЭЛЛАДА,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2.0,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трибенурон-метил (+/- 5%)~ 391 грамм/килограмм + 359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ЛАЙТ,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 клопиралид (+/- 5%)~ 367 грамм/литр +124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ГЕРМЕС ГРАНД,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 клопиралид (+/- 5%)~ 500 грамм/литр + 100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суда еритін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түріндегі диметиламин тұзы (+/- 5%)~ 750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ДЕТОКС 75%, сулы ерітіндік.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МЕЦЕНАТ сулы ерітіндік.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 түріндегі қоспасы калий и натрий тұзы,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АГРОШАНС, суда еритін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түріндегі қоспасы диметиламин, калий, натрий тұзы (+/- 5%)~ 500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ГЕРБИКС, сулы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МОМУС, суда еритін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АНТАРЕС,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түріндегі қоспасы диметиламин, калий, натрий тұзы (+/- 5%)~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қышқылы түріндегі қоспасы диметиламин, калий, натрий тұзы (+/- 5%)~300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(+/- 5%)~ 600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СОЛЕКС ПРО,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(+/- 5%)~ 600 грамм/килограмм + 150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(+/- 5%)~ 700 грамм/килограмм + 125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60 грамм/литр + флорасулам 3,6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КРЕЙЦЕР,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никосульфурона, 650 грамм/килограмм + тефенсульфурон-метил, 60 грамм/килограмм + флорасулам 40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БОСФОР,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480,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ГАЙТАН,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ЭСТАМП,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ПЕНДИМЭКС,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400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майлы дисперсия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ТАЛАНТ,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суда еритін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150 грамм/литр + МЦПА, 350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НОРДСТРИМ,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350 грамм/килограмм + трибенурон-метил, 200 грамм/килограмм+ флорасулам, 80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пиклорам,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100 грамм/литр + 25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45 грамм/литр + 11,25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АПРОВАТОР,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45 грамм/литр + 20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050,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50 грамм/литр + 12,5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ПИЛАРДЭН,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ТЕСПИАН,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СМИЛОДОН,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 клоквинтосет-мексил (антидот) (+/- 5%)~ 60 грамм/литр + 15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СЕРАПЕН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грамм/литр + флорасулам, 5 грамм/литр +клоквинтоцет-мексил (антидот), 11,25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(+/- 5%)~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ОПТИМО, 20%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ПИЛАРТЕП,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тебуконазол (+/- 5%)~ 115 грамм/литр + 230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ПИКСТАР,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этүріндексиконазол (+/- 5%)~ 133 грамм/литр + 50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АБАКУС УЛЬТРА, суспензиялық эмульсия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этүріндексиконазол (+/- 5%)~ 62,5 грамм/литр + 62,5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РОСКАНА,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этүріндексиконазол (+/- 5%)~ 85 грамм/литр + 62,5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ФЕРАЗИМ ГРИН,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100 грамм/литр + карбендазим,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200 грамм/литр + пропиконазол,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АДМИРАЛ,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пирипроксифен (+/- 5%)~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Стэйпл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пиритиобак натрия (+/- 5%) ~ 383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 45,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грамм/литр + клоквинтоцет - мексил - антидот,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ТҰЗЫТО 320,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претилахлор, 300 грамм/литр + пирибензоксим,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(+/- 5%)~ 500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ГАМБИТ,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ГЕЗАДЕКС,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ГЕЗАТРИН 500,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РУБИКОН,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ШАНСГАРД,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(+/- 5%)~ 570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ОМАЙТ, 57% В.Э.</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 ПРО,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ПРОТҮРІНДЕНИТ ДУО,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пропизохлор, 720 грамм/литр + кломазон,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АБРИС, 25%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ТИЛАД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 250,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концентрат микроэмульсии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390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390,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грамм/литр + 200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400,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САМУРЫК 400,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400,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 PRO,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ДУО,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концентрат коллоидного раствора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 ИКС,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220 грамм/литр + 220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MAKS PLUS,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300 грамм/литр + 200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ПРО, концентрат микроэмульсии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УНИВЕРСАЛ, концентрат микроэмульсии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 ТОП, коллоидты ерітінді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(+/- 5%)~ 80 грамм/литр + 160 грамм/литр + 80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АВАКСС,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ципроконазол (+/- 5%)~ 250 грамм/литр + 80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АЛЬТО СУПЕР 330,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СУПЕР 33%,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ПИНАЗОЛ ПЛЮС,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ПРОПИШАНС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125 грамм/литр + азоксистробин, 100 грамм/литр + ципроконазол,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ТРИАДА,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140 грамм/литр + тебуконазол, 140 грамм/литр + этүріндексиконазол, 72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концентрат микроэмульсии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180 грамм/литр + азоксистробин,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ВЕРСУС ДУО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тиофанат-метил,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ЭЛАТУС ЭЙС 290,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250 грамм/литр + бензовиндифлупир,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СИЗАРО,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125 грамм/литр+125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ФЕЯ,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Prothazole,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210 грамм/литр+210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КОПРОТЕКТ,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ПРОЗАРО КВАНТУМ,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 тебуконазол (+/- 5%)~ 80 грамм/литр + 160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Пиларвива,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170 грамм/литр+ пираклостробин 170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ВИНКИ ТАЙГЕР,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протиоконазол, 175 грамм/литр + трифлоксистробин, 150 г/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ЦИПРОФЕН 440,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400 грамм/литр + циперметрин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 315,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300 грамм/литр + лямбда-цигалотрин,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РОНФОС,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профенофос, 500 грамм/литр + луфенурон,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водоеритін ұнтақ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250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РИМКОРН,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ШАНТУС,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(+/- 5%)~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ПРИНЦИПАЛ ПЛЮС,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23 грамм/килограмм + никосульфурон, 92 грамм/килограмм + дикамба қышқылы, 550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МАХАОН ПРО,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35 грамм/килограмм + никосульфурон, 120 грамм/килограмм + мезотрион, 370грамм/килограмм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суспензиялық эмульсия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метолахлор 312, 5 грамм/литр + тербутилазин 187, 5 грамм/литр (+/- 5%)~ 312,5 грамм/литр + 187,5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ИРВИН,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СТАУТ,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суспензиялық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эмульсия майлы-сулы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сетоксидим, 450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ДИФИЛАЙН,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ГОЛД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ДУШАНС,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МАЧЕТЕ,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ФОРСАЖ,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375 грамм/литр + тербутилазин, 125 грамм/литр + мезотрион, 37,5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(+/- 5%)~ 250 грамм/литр + 167 грамм/литр + 43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ТРИАСТИН,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 46%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ТҰЗЫГОР,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224 грамм/литр + тебуконазол, 148 грамм/литр + протиоконазол, 53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ОБЕРОН РАПИД,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спиромезифен, 228,6 грамм/литр + абамектин, 11,4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МОВЕНТО ЭНЕРДЖИ,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спиротетрамат + имидаклоприд (+/- 5%)~ 120 грамм/литр + 120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Гент Плюс 800, суланатын ұнтақ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гентамицина 20 грамм/килограмм + гидрохлорид окситетрациклина 60 грамм/килогамм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ГРАНБЕРГ,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КОЛОСАЛЬ,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ЦАРИЦА,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ШАНСИЛ,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КОНСОРТ,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карбендазим (+/- 5%)~ 200 грамм/литр + 300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карбендазим (+/- 5%)~ 500 грамм/литр + 50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 2.0,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триадименол (+/- 5%)~ 170 грамм/литр + 47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триадименол (+/- 5%)~ 397 грамм/литр + 97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225 грамм/литр + 75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СУПЕР,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ФОРТЕ,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флутриафол (+/- 5%)~ 381 грамм/литр + 117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ЗЕНОН АЭРО,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125 грамм/литр + триадимефон,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БАКЛЕР, концентрат микроэмульсии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200 грамм/литр+ метконазол,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317 грамм/литр + пираклостробин, 83 грамм/литр + ципроконазол, 97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САНСЭР КОМБИ,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337 грамм/литр + флутриафол, 78 грамм/литр + клотианидин, 73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КАПРИ,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350 грамм/литр + триадименол, 70 грамм/литр + пираклостробин,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387 грамм/литр + альфа циперметрин, 47 грамм/литр + тиаметоксам, 67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417 грамм/литр + тиаметоксам, 83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Bang Topazine,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370 грамм/литр + топрамезон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КОРНЕГИ,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тербутилазин, 250 грамм/литр, 2,4-Д қышқыл түріндегікүрделі2-этилгексилді эфир 80 грамм/литр, никосульфурон,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240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БИСКАЯ,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480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ТЕЙЯ,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ПРОТЕУС,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100 грамм/литр + дельтаметрин, 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ТИАМАКС,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(+/- 5%)~ 240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ТИМАТЕРР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(+/- 5%)~ 350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ОРФЕЙ,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(+/- 5%)~ 700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АГРИС,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имидаклоприд + лямбда-цигалотрин (+/- 5%)~ 57 грамм/литр + 210 грамм/литр + 105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БОМБАРДИР 220,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126 грамм/литр + 94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грамм/литр + 106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ГОТИКА,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ИЗУМИ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СОЛАМ,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ТИАМЕТРИН,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ТИАМИКС,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247,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 ИКС,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150 грамм/литр + 100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ГЕДЕОН ПРАЙМ,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257 грамм/литр + 142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ДОБЕРМАН,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130 грамм/литр + имидаклоприд, 70 грамм/литр + альфа циперметрин, 147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Энжио Топ 325,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+лямбда-цигалотрин, 100 грамм/литр + луфенурон,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СПАРРИНГ,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150 грамм/литр +фипронил, 90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БАНЗАЙ,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этүріндексиконазол (+/- 5%)~ 310 грамм/литр + 187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РЕКС ДУО, 49,7%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ЦЕРБЕР,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ТОРРЕС,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250 грамм/литр + тебуконазол, 167 грамм/литр + триадименол,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АЛЛЕРТ, құрғақ ағынды суспензия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(+/- 5%)~ 750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АЛСИОН,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КУПАЖ,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СПАРТА,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375 грамм/килограмм + 135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545 грамм/килограмм + 164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СТРАЖ ДУО,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680 грамм/килограмм + 70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ТАМПЛИЕР,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90 грамм/литр +флуметсулам, 24 грамм/литр + флорасулам,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ФОРТЕ,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 - метил, 450 грамм/килограмм + амидосульфурон, 210 грамм/килограмм + флорасулам, 90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DARINA,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АЙТРИБУМ,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АРГАМАК, водно- диспергируемые гранулы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ГОЛД,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 Гур,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ГАРПУН СУПЕР,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 ГРАНД,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Гран-при,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ГРИНСТАР ГОЛД,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ГРОЗНЫЙ,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МАДЖЕСТИК,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САНФЛО,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ТРИБИН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құрғақ ағынды суспензия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ХАЙПРО ЭКСТРА,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амидосульфурон (+/- 5%)~ 500 грамм/килограмм + 250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Түрінделиан,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225 грамм/литр + 76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ФОРТЕ,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375 грамм/килограмм + 375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500 грамм/килограмм + 250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ЭКСПРЕСС,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тифенсульфурон-метил (+/- 5%)~ 670 грамм/килограмм + 80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ГРАНД,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500 грамм/килограмм + 104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ШАНСТАР ПЛЮС,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БОМБА,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563 грамм/килограмм + 187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ПРЕМИУМ,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флорасулам (+/- 5%)~ 600 грамм/килограмм + 150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43 956,52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ПРО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310 грамм/килограммг + тифенсульфурон-метил, 300 грамм/килограмм + флорасулам, 103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410 грамм/килограмм + тифенсульфурон-метил, 140 грамм/килограмм + флорасулам 200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(+/- 5%)~ 500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КАРИШАНС,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Флурон,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(+/- 5%)~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эмульсия майлы-сулы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(+/- 5%)~ 110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КЛОВИТ ПЛЮС,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грамм/литр + 90 грамм/литр + 60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 СУПЕР 230,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ТҮРІНДЕЛГАР,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АЛЬЯНС,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ТРИБЬЮТ,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ТРИМИКС КОМБИ,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ЭКСТРА,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LIBRO,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140 грамм/литр + 90 грамм/литр + 72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ПРО,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162 грамм/литр +80 грамм/литр + 50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УЛЬТРА,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170 грамм/литр + 48,5 грамм/литр + 57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МАЭСТРО 135,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грамм/литр + 45 грамм/литр + 34,5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3 392,86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ЭКСТРА, 13,5%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ЭРЛИКОН,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ЭКСЛИБРИС,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грамм/литр + 45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ТОП, микрокапсуляцияланған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грамм/литр + 60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клоквинтосет-мексил (антидот) (+/- 5%)~ 90 грамм/литр + 60 грамм/литр + 60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мефенпир-диэтил (антидот) (+/- 5%)~ 90 грамм/литр + 90 грамм/литр + 44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клодинафоп-пропаргил + мефенпир-диэтил (антидот) . (+/- 5%)~ 80 грамм/литр + 24 грамм/литр + 30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СУПЕР 100,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грамм/литр + 27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ЗЛАКОФОРТЕ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ТАЛАКА 100,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грамм/литр + 50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ЛАЙТ,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120 грамм/литр + 23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ГОЛД 120,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120 грамм/литр + 33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ПРОКСИМУС,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грамм/литр+ 40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эмульсия майлы-сулы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грамм/литр+ 47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5 818,97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АРИЛОКС,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грамм/литр+ 70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ИРБИС,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БЕЛИССИМО 2.0,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200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ПЛЮС,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фноксапроп-п-этил + клоквинтосет-мексил (антидот) (+/- 5%)~ 69 грамм/литр + 34,5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ТАЙГЕР,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ШАНСЮГЕН, сулы эмульсия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70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 СУПЕР, 7,5 %, эмульсия майлы-сулы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75 грамм/литр + 75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грамм/литр + 75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СУПЕР,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СУПЕР 7,5%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ПУМА-СУПЕР 7,5%,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эмульсия майлы-сулы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грамм/литр + 27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10%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100 грамм/литр + 50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ВИЛЛАН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120 грамм/литр + 60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грамм/литр + тиенкарбазон-метил, 7,5 грамм/литр + мефенпир-диэтил (антидот),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ТИЛТ ТУРБО 575,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фенпропидин, 450 грамм/литр + пропиконазол, 125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КОЙРА,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(+/- 5%)~ 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СКУТУМ,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ФИПРОМАКС 80%,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фипронил (+/- 5%)~ 800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 0.005% восковые брикеты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флокумафен, (+/- 5%)~ 0,05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ЭКСКАЛИБУР,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изооктил 2,4 дихлорфеноксиуксусты қышқылы (+/- 5%)~ 7,4 грамм/литр + 540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Бисульда Плюс 175,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флуметсулам (+/- 5%)~ 75 грамм/литр + 100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ТРИЗОЛЮТ,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6 грамм/литр + мезосульфурон-метил, 9 грамм/литр + МЦПА-изооктил,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БАКСИГА 32,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флорпирауксифен-бензил, 12,5 грамм/литр + пеноксулам,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БИНГО,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(+/- 5%)~ 150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ФЛЕКСАЙД,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флубендиамид,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КЕНТАВР,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 (+/- 5%)~ 700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КУДЕСНИК,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МОНБЛАНК,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натрия,42 грамм/литр + феноксапроп-п-этил,72 грамм/литр + клоквинтоцет-мексил,40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ПРИАКСОР,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флуксапироксад, 75 грамм/литр + пираклостробин,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ФЛАЗЕР,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флумиоксазин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ЭВИТО Т,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флуоксастробин, 180 грамм/литр + тебуконазол,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МИНСТРЕЛ,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 250,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(+/- 5%)~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ДЕЛЛЕР, майлы концентрат.р.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(+/- 5%)~ 88,5 грамм/литр + 8,5 грамм/литр + 177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УНИКО,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100 грамм/литр + флорасулам,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ИМПАКТ, 25% суспензиялық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250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КЛЭРИТИ,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СКАЛЬПЕЛЬ 250,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ФОРИС,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АДВАНС,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(+/- 5%)~ 800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ЛАНТУС,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200 грамм/литр + металаксил,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ПИКСЕЛЬ,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флутриафол, 200 грамм/литр + тиофанат-метил, 300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ЛЕНОЦЕТ ПЛЮС,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флуфенацет, 400 грамм/литр + дифлюфеникан,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НЕКСУС,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(+/- 5%)~ 240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УЛЬТРА,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ФОМЕСОФТ,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АВАТАР, 35%,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фомесафен+ хизалофоп-п-этил+ кломазон (+/- 5%)~ 95 грамм/литр + 25 грамм/литр + 230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ТРИММЕР 35%,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йодосульфурон-метил-натрий + тиенкарбазон-метил + ципросульфамид (антидот) (+/- 5%)~ 31,5 грамм/литр + 1,0 грамм/литр + 10 грамм/литр + 15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МАЙСТЕР ПАУЭР,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ФОРИНДО МИКС, майлы дисперсия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КОНВИЗО 1,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форамсульфурона, 50 грамм/литр + тиенкарбазон-метил,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 - п - этил, 50 грамм/литр + имазамокс, 38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БАГИРА, майлы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120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4 655,17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ТҰЗВЕР,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ЕССЕНЗЛАК,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ХИЛЕР,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ПАНАМЕРА,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КУМПАРСИТА,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125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МИУРА,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150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(+/- 5%)~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БИСЕКТ,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ВИНКА ХЛОРАНТРАНИЛИПРОЛ,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КАРАВАН,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КОРАГЕН,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ПИЛАРФЛАМ,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ПРЕМИУМ,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ВАНТАКОР,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АМПЛИГО 15, майлы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грамм/литр + 50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АНИМА,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ЛАСТРОЛ, суспензия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ПИЛАРФЕНД ZC,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110 грамм/литр + 55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КЛЕВЕРОЛ, суспензия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тиаметоксам (+/- 5%)~ 200 + 200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 400, суспензиялық концентрат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КИНЖАЛ,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125 грамм/литр+ эмамектин бензоат,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БРАВО 500,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хлороталонил (+/- 5%)~ 500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(+/- 5%)~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ПИРЕЛЛИ,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бифентрин (+/- 5%)~ 400 грамм/литр+ 20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ПИРИНЕКС СУПЕР,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ЕЛНУР-Д,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грамм/литр+ 50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КОМБАТ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КОУИН,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НУКЕР ПРО,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НУРЕЛЛ 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ХЛОРЦИРИН, 55%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ЦИПЕРФОС-Д,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ЦИФОС 550,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ФИНЕС ЛАЙТ,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грамм/килограмм + метсульфурон - метил, 333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БЕНЕВИЯ,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(+/- 5%)~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ВЕРИМАРК,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ЛИРУМ 078,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циантранилипрол 60 грамм/литр + абамектин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ТОПШОТ 113,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 пеноксулам (+/- 5%)~ 100 грамм/литр + 13,33 грамм/литр (+/- 5%)~ 100 грамм/литр + 13,33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РИСТОКС,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 пеноксулам (+/- 5%)~ 150 грамм/литр + 30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РИСОВОД,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цигалофоп-бутил, 125 грамм/литр + бенсульфурон-метил, 35 грамм/литр + пеноксулам,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ШАРПЕЙ, микроэмульсия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циперметрин,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РЕЙНДЖЕР,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(+/- 5%)~ 250 грамм/литр + 80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ТЕНАЗОЛИН ГОЛД,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(+/- 5%)~ 300 грамм/литр + 40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ФОРТУНА, 40%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ципроканазол + тебуконазол (+/- 5%)~ 380 грамм/литр + 20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ФАНФАН,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ципроконазол,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ПИЛАРКЛЭЙМ, майлы концентрат.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(+/- 5%)~ 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САРРЕНДЕР, суда еритін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Армцид Плюс,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луфенурон (+/- 5%)~ 100 грамм/килограмм + 400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ПРОКЛЭЙМ ФИТ 450, суда еритін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 луфенурон (+/- 5%)~ 50 грамм/килограмм + 400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ЛИДЕР,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эмамектин бензоат, 50 грамм/килограмм + тиаметоксам, 150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ЦЕРИАКС ПЛЮС,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этүріндексиконазол 41,6 грамм/литр + пираклостробин 66,6 грамм/литр + флуксапироксад 41,6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РАКУРС,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этүріндексиконазол, 240 грамм/литр + ципроконазол, 160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ОСИРИС, 6,5%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этүріндексиконазол, 37,5 грамм/литр + метконазол, 27,5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(+/- 5%)~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СЭМПАЙ,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эсфенвалерат (+/- 5%)~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(+/- 5%)~ 750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ЭСТОК,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110 грамм/литр + 90 грамм/литр + 70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БЕТАШАНС ТРИО,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майлы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126 грамм/литр + 63 грамм/литр + 21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майлы эмульсия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ПИНТА,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 флуметсулам (+/- 5%)~ 36 грамм/литр + 50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140 грамм/литр + 35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905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 (2-этилгексилді эфир) (+/- 5%)~ 950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300 грамм/литр + 3,7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қышқылы (күрделі 2-этилгексилді эфир) + флорасулам (+/- 5%)~ 410 грамм/литр + 7,4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АГАМАГГАН,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абамектин (+/- 5%) ~ 18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(+/- 5%)~ 500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Даларан,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 йодосульфурон-метил-натрия + мефенпир-диэтил (антидот) (+/- 5%)~ 100 грамм/литр + 25 грамм/литр + 250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ТРЕНТ,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амидосульфурон,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(+/- 5%)~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ацетамиприд (+/- 5%) ~ 200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 Форте,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(+/- 5%)~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СПРУТ ЭКСТРА,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(калий тұз) (+/- 5%)~ 540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ФЛЭКС ЭКСПЕРТ,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дельтаметрин (+/- 5%)~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Экстра, сулы ерітінді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(дибромид) (+/- 5%)~150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ТОНГАРА, сулы ерітінді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ДИУРОН,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дифлубензурон (+/- 5%)~ 480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сулы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(+/- 5%)~40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Элемейн, сулы ерітіндік.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 имазапир (+/- 5%)~ 33 грамм/литр + 15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(+/- 5%)~ 100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КЛОРИД, сулы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 лямбда-цигалотрин (+/- 5%)~ 150 грамм/литр+50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ЭСПЕРО,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имидаклоприд, 200 грамм/литр + альфа-циперметрин, 120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д.в. (+/- 5%)~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эмульсия майлы-сулы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 клоквинтосет-мексил (+/- 5%)~ 240 грамм/литр+ 60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(+/- 5%)~ 750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ЛЯТРИН,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лямбда-цигалотрин (+/- 5%)~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 имазамокс (+/- 5%)~ 375 грамм/литр + 25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ЛИНКОР,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(+/- 5%)~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МЕТСУМЕТ, сулы-дисперленген түйіршіктер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(+/- 5%)~ 600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эфир (+/- 5%)~ 600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 тифенсульфурон-метил (+/- 5%)~ 700 грамм/килограмм + 125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(+/- 5%)~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(+/- 5%)~ 330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(+/- 5%)~ 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КЛАСТРО,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 суспензиялық эмульсия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пираклостробин + этүріндексиконазол (+/- 5%)~ 62,5 грамм/литр + 62,5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ОЛРАЙТ 57%,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пропаргит (+/- 5%)~ 570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(+/- 5%)~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 ПРОТЕКТ, эмульсия концентраты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(+/- 5%)~ 200 грамм/литр + 200 грамм/литр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4 021,8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ДУО, коллоидты ерітінді концентраты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 ТРИО, коллоидты ерітінді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пропиконазол + тебуконазол + ципроконазол (+/- 5%)~ 80 грамм/литр + 160 грамм/литр + 80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(+/- 5%)~ 960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ТРИАСТИН,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спироксамин + тебуконазол + триадименол (+/- 5%)~ 250 грамм/литр + 167 грамм/литр + 43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МЭДЖИК,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тебуконазол (+/- 5%)~ 250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АПИС,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тиаклоприд (+/- 5%)~ 240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 суспензиялық концентрат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тиаметоксам + лямбда-цигалотрин (+/- 5%)~ 141 грамм/литр + 106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ТИРАКС ДУО,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тиофанат-метил + түрінде ксиконазол (+/- 5%)~ 310 грамм/литр + 187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ГАРМОНИЯ, сулы-дисперленген түйіршіктер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 метсульфурон-метил (+/- 5%)~ 545 грамм/килограмм + 164 грамм/килограмм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құрғақ ағынды суспензия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(+/- 5%)~ 750 грамм/килограмм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сулы-дисперленген түйіршіктер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100 грамм/литр + 27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клоквинтосет-мексил (антидот) (+/- 5%)~ 140 грамм/литр+ 47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эмульсия майлы-сулы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мефенпир - диэтил (антидот) (+/- 5%)~ 69 грамм/литр + 75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 фенклоразол-этил (антидот) (+/- 5%)~ 140 грамм/литр + 35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КАТРАНАТИР,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д.в. (+/- 5%)~ 333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Буриза майлы дисперсия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 йодосульфурон-метил-натрий + тиенкарбазон-метил + ципросульфамид (антидот) (+/- 5%)~ 31,5 грамм/литр + 1,0 грамм/литр + 10 грамм/литр + 15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ТЕРРА, 4%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(+/- 5%)~ 40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КАРАВАН, суспензия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(+/- 5%)~ 200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хлорантранилипрол + лямбда-цигалотрин (+/- 5%)~ 100 грамм/литр + 50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КОРВЕТ,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хлорпирифос + циперметрин (+/- 5%)~ 480 грамм/литр+ 50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КАРАБОР, майлы эмульсия концентраты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 фенмедифам + десмедифам (+/- 5%)~ 126 грамм/литр + 63 грамм/литр + 21 грамм/литр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