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ec061" w14:textId="e0ec0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Таңбалауға жататын тауарлардың тізбесін және оны енгізу күнін айқындау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26 мамырдағы № 199-НҚ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"Сауда қызметін реттеу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2-4)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Таңбалауға жататын тауарлардың </w:t>
      </w:r>
      <w:r>
        <w:rPr>
          <w:rFonts w:ascii="Times New Roman"/>
          <w:b w:val="false"/>
          <w:i w:val="false"/>
          <w:color w:val="000000"/>
          <w:sz w:val="28"/>
        </w:rPr>
        <w:t>тізбесі</w:t>
      </w:r>
      <w:r>
        <w:rPr>
          <w:rFonts w:ascii="Times New Roman"/>
          <w:b w:val="false"/>
          <w:i w:val="false"/>
          <w:color w:val="000000"/>
          <w:sz w:val="28"/>
        </w:rPr>
        <w:t xml:space="preserve"> және оны енгізу күні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айқындалсын.</w:t>
      </w:r>
    </w:p>
    <w:bookmarkEnd w:id="1"/>
    <w:bookmarkStart w:name="z8" w:id="2"/>
    <w:p>
      <w:pPr>
        <w:spacing w:after="0"/>
        <w:ind w:left="0"/>
        <w:jc w:val="both"/>
      </w:pPr>
      <w:r>
        <w:rPr>
          <w:rFonts w:ascii="Times New Roman"/>
          <w:b w:val="false"/>
          <w:i w:val="false"/>
          <w:color w:val="000000"/>
          <w:sz w:val="28"/>
        </w:rPr>
        <w:t>
      2. Қазақстан Республикасы Сауда және интеграция министрлігінің Цифрлық трансформация және тауарларды таңбалау департаменті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бұйрыққа қол қойылған күннен бастап бес жұмыс күні ішінде оны ресми жариялау және Қазақстан Республикасы нормативтік құқықтық актілерінің эталондық бақылау банкіне енгізу үшін қазақ және орыс тілдерінде электрондық нысанда "Заңнама және құқықтық ақпарат институты" шаруашылық жүргізу құқығындағы республикалық мемлекеттік кәсіпорнына жіберуді;</w:t>
      </w:r>
    </w:p>
    <w:bookmarkEnd w:id="3"/>
    <w:bookmarkStart w:name="z10" w:id="4"/>
    <w:p>
      <w:pPr>
        <w:spacing w:after="0"/>
        <w:ind w:left="0"/>
        <w:jc w:val="both"/>
      </w:pPr>
      <w:r>
        <w:rPr>
          <w:rFonts w:ascii="Times New Roman"/>
          <w:b w:val="false"/>
          <w:i w:val="false"/>
          <w:color w:val="000000"/>
          <w:sz w:val="28"/>
        </w:rPr>
        <w:t>
      2) осы бұйрықтың қабылдануы туралы Қазақстан Республикасының Әділет министрлігіне хабарлама жіберуді;</w:t>
      </w:r>
    </w:p>
    <w:bookmarkEnd w:id="4"/>
    <w:bookmarkStart w:name="z11" w:id="5"/>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Сауда және интеграция министрлігінің интернет-ресурсында орналастыруды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13"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w:t>
      </w:r>
    </w:p>
    <w:bookmarkEnd w:id="9"/>
    <w:bookmarkStart w:name="z17" w:id="10"/>
    <w:p>
      <w:pPr>
        <w:spacing w:after="0"/>
        <w:ind w:left="0"/>
        <w:jc w:val="both"/>
      </w:pPr>
      <w:r>
        <w:rPr>
          <w:rFonts w:ascii="Times New Roman"/>
          <w:b w:val="false"/>
          <w:i w:val="false"/>
          <w:color w:val="000000"/>
          <w:sz w:val="28"/>
        </w:rPr>
        <w:t>
      Денсаулық сақтау министрлігі</w:t>
      </w:r>
    </w:p>
    <w:bookmarkEnd w:id="10"/>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w:t>
      </w:r>
    </w:p>
    <w:bookmarkEnd w:id="12"/>
    <w:bookmarkStart w:name="z20" w:id="13"/>
    <w:p>
      <w:pPr>
        <w:spacing w:after="0"/>
        <w:ind w:left="0"/>
        <w:jc w:val="both"/>
      </w:pPr>
      <w:r>
        <w:rPr>
          <w:rFonts w:ascii="Times New Roman"/>
          <w:b w:val="false"/>
          <w:i w:val="false"/>
          <w:color w:val="000000"/>
          <w:sz w:val="28"/>
        </w:rPr>
        <w:t>
      Қаржы министрлігі</w:t>
      </w:r>
    </w:p>
    <w:bookmarkEnd w:id="13"/>
    <w:bookmarkStart w:name="z21" w:id="14"/>
    <w:p>
      <w:pPr>
        <w:spacing w:after="0"/>
        <w:ind w:left="0"/>
        <w:jc w:val="both"/>
      </w:pPr>
      <w:r>
        <w:rPr>
          <w:rFonts w:ascii="Times New Roman"/>
          <w:b w:val="false"/>
          <w:i w:val="false"/>
          <w:color w:val="000000"/>
          <w:sz w:val="28"/>
        </w:rPr>
        <w:t>
      "КЕЛІСІЛДІ"</w:t>
      </w:r>
    </w:p>
    <w:bookmarkEnd w:id="14"/>
    <w:bookmarkStart w:name="z22" w:id="15"/>
    <w:p>
      <w:pPr>
        <w:spacing w:after="0"/>
        <w:ind w:left="0"/>
        <w:jc w:val="both"/>
      </w:pPr>
      <w:r>
        <w:rPr>
          <w:rFonts w:ascii="Times New Roman"/>
          <w:b w:val="false"/>
          <w:i w:val="false"/>
          <w:color w:val="000000"/>
          <w:sz w:val="28"/>
        </w:rPr>
        <w:t>
      Қазақстан Республикасы</w:t>
      </w:r>
    </w:p>
    <w:bookmarkEnd w:id="15"/>
    <w:bookmarkStart w:name="z23" w:id="16"/>
    <w:p>
      <w:pPr>
        <w:spacing w:after="0"/>
        <w:ind w:left="0"/>
        <w:jc w:val="both"/>
      </w:pPr>
      <w:r>
        <w:rPr>
          <w:rFonts w:ascii="Times New Roman"/>
          <w:b w:val="false"/>
          <w:i w:val="false"/>
          <w:color w:val="000000"/>
          <w:sz w:val="28"/>
        </w:rPr>
        <w:t>
      Өнеркәсіп және құрылыс министрлігі</w:t>
      </w:r>
    </w:p>
    <w:bookmarkEnd w:id="16"/>
    <w:bookmarkStart w:name="z24" w:id="17"/>
    <w:p>
      <w:pPr>
        <w:spacing w:after="0"/>
        <w:ind w:left="0"/>
        <w:jc w:val="both"/>
      </w:pPr>
      <w:r>
        <w:rPr>
          <w:rFonts w:ascii="Times New Roman"/>
          <w:b w:val="false"/>
          <w:i w:val="false"/>
          <w:color w:val="000000"/>
          <w:sz w:val="28"/>
        </w:rPr>
        <w:t>
      "КЕЛІСІЛДІ"</w:t>
      </w:r>
    </w:p>
    <w:bookmarkEnd w:id="17"/>
    <w:bookmarkStart w:name="z25" w:id="18"/>
    <w:p>
      <w:pPr>
        <w:spacing w:after="0"/>
        <w:ind w:left="0"/>
        <w:jc w:val="both"/>
      </w:pPr>
      <w:r>
        <w:rPr>
          <w:rFonts w:ascii="Times New Roman"/>
          <w:b w:val="false"/>
          <w:i w:val="false"/>
          <w:color w:val="000000"/>
          <w:sz w:val="28"/>
        </w:rPr>
        <w:t>
      Қазақстан Республикасы</w:t>
      </w:r>
    </w:p>
    <w:bookmarkEnd w:id="18"/>
    <w:bookmarkStart w:name="z26" w:id="19"/>
    <w:p>
      <w:pPr>
        <w:spacing w:after="0"/>
        <w:ind w:left="0"/>
        <w:jc w:val="both"/>
      </w:pPr>
      <w:r>
        <w:rPr>
          <w:rFonts w:ascii="Times New Roman"/>
          <w:b w:val="false"/>
          <w:i w:val="false"/>
          <w:color w:val="000000"/>
          <w:sz w:val="28"/>
        </w:rPr>
        <w:t>
      Ұлттық экономика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w:t>
      </w:r>
    </w:p>
    <w:bookmarkEnd w:id="21"/>
    <w:bookmarkStart w:name="z29" w:id="22"/>
    <w:p>
      <w:pPr>
        <w:spacing w:after="0"/>
        <w:ind w:left="0"/>
        <w:jc w:val="both"/>
      </w:pPr>
      <w:r>
        <w:rPr>
          <w:rFonts w:ascii="Times New Roman"/>
          <w:b w:val="false"/>
          <w:i w:val="false"/>
          <w:color w:val="000000"/>
          <w:sz w:val="28"/>
        </w:rPr>
        <w:t>
      Экология және табиғи ресурстар министрлігі</w:t>
      </w:r>
    </w:p>
    <w:bookmarkEnd w:id="22"/>
    <w:bookmarkStart w:name="z30" w:id="23"/>
    <w:p>
      <w:pPr>
        <w:spacing w:after="0"/>
        <w:ind w:left="0"/>
        <w:jc w:val="both"/>
      </w:pPr>
      <w:r>
        <w:rPr>
          <w:rFonts w:ascii="Times New Roman"/>
          <w:b w:val="false"/>
          <w:i w:val="false"/>
          <w:color w:val="000000"/>
          <w:sz w:val="28"/>
        </w:rPr>
        <w:t>
      "КЕЛІСІЛДІ"</w:t>
      </w:r>
    </w:p>
    <w:bookmarkEnd w:id="23"/>
    <w:bookmarkStart w:name="z31" w:id="24"/>
    <w:p>
      <w:pPr>
        <w:spacing w:after="0"/>
        <w:ind w:left="0"/>
        <w:jc w:val="both"/>
      </w:pPr>
      <w:r>
        <w:rPr>
          <w:rFonts w:ascii="Times New Roman"/>
          <w:b w:val="false"/>
          <w:i w:val="false"/>
          <w:color w:val="000000"/>
          <w:sz w:val="28"/>
        </w:rPr>
        <w:t>
      Қазақстан Республикасы</w:t>
      </w:r>
    </w:p>
    <w:bookmarkEnd w:id="24"/>
    <w:bookmarkStart w:name="z32" w:id="25"/>
    <w:p>
      <w:pPr>
        <w:spacing w:after="0"/>
        <w:ind w:left="0"/>
        <w:jc w:val="both"/>
      </w:pPr>
      <w:r>
        <w:rPr>
          <w:rFonts w:ascii="Times New Roman"/>
          <w:b w:val="false"/>
          <w:i w:val="false"/>
          <w:color w:val="000000"/>
          <w:sz w:val="28"/>
        </w:rPr>
        <w:t>
      Энергетика министрлігі</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Сауда және интеграция</w:t>
            </w:r>
            <w:r>
              <w:br/>
            </w:r>
            <w:r>
              <w:rPr>
                <w:rFonts w:ascii="Times New Roman"/>
                <w:b w:val="false"/>
                <w:i w:val="false"/>
                <w:color w:val="000000"/>
                <w:sz w:val="20"/>
              </w:rPr>
              <w:t>министрінің</w:t>
            </w:r>
            <w:r>
              <w:br/>
            </w:r>
            <w:r>
              <w:rPr>
                <w:rFonts w:ascii="Times New Roman"/>
                <w:b w:val="false"/>
                <w:i w:val="false"/>
                <w:color w:val="000000"/>
                <w:sz w:val="20"/>
              </w:rPr>
              <w:t>2026 жылғы 26 мамырдағы</w:t>
            </w:r>
            <w:r>
              <w:br/>
            </w:r>
            <w:r>
              <w:rPr>
                <w:rFonts w:ascii="Times New Roman"/>
                <w:b w:val="false"/>
                <w:i w:val="false"/>
                <w:color w:val="000000"/>
                <w:sz w:val="20"/>
              </w:rPr>
              <w:t>№ 199-НҚ бұйрығына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 жаңа редакцияда – ҚР Сауда және интеграция министрінің 30.06.2026 </w:t>
      </w:r>
      <w:r>
        <w:rPr>
          <w:rFonts w:ascii="Times New Roman"/>
          <w:b w:val="false"/>
          <w:i w:val="false"/>
          <w:color w:val="ff0000"/>
          <w:sz w:val="28"/>
        </w:rPr>
        <w:t>№ 215-НҚ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34" w:id="26"/>
    <w:p>
      <w:pPr>
        <w:spacing w:after="0"/>
        <w:ind w:left="0"/>
        <w:jc w:val="left"/>
      </w:pPr>
      <w:r>
        <w:rPr>
          <w:rFonts w:ascii="Times New Roman"/>
          <w:b/>
          <w:i w:val="false"/>
          <w:color w:val="000000"/>
        </w:rPr>
        <w:t xml:space="preserve"> Таңбалануға жататын тауарлар тізбесі және оларды енгізу күндері</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Еуразиялық экономикалық одақтың сыртқы экономикалық қызметі тауар номенклатурасының (бұдан әрі – ЕАЭО СЭҚ ТН)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Енгізілген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өзге де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жылғы 1 қазаннан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сигаралар, ұштары кесілген сигаралар және құрамында темекі бар сигариллалар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бар сигареталар, сигаралар, ұштары кесілген сигаралар, сигариллалар және темекіден немесе оны алмастырғыштардан жасалған, құрамында қалампыр бар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сигаралар, ұштары кесілген сигаралар, темекіден немесе оны алмастырғыштардан жасалған сигариллалар мен сигареталар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өнеркәсіпте дайындалған өзге де темекі және өнеркәсіптік темекі алмастырғыштар; "гомогендендірілген" немесе "қалпына келтірілген" темекі; темекі сығындылары мен эссенциялар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темекі, қалпына келтірілген темекі, никотин немесе темекі немесе никотин алмастырғыш бар жанғызбай деммен жұтуға арналған өнім; құрамында никотин бар және адам ағзасына никотиннің түсуіне арналған өзге де өнім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3824 99 920 8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20°C температурада сұйық болатын, басқа жерде аталмаған немесе қосылмаған, негізінен органикалық қосылыстардан тұратын өзге де химиялық өнімдер немесе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сәуірден бастап Қазақстан Республикасына әкелінген немесе Қазақстан Республикасының аумағында өндірілген темекі бұйымдарына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су өткізбейтін, үсті табанға жіппен де, түйреуішпен де, шегемен де, бұрандамен де, тойтармамен де, қандай да бір ұқсас тәсілмен бекітілмейтін және біріктірілмейтін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қарашадан бастап Қазақстан Республикасына әкелінген немесе Қазақстан Республикасының аумағында өндірілген аяқ киім тауарларына қатысты 2021 жылғы 1 қарашадан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мен үсті резеңкеден немесе пластмассадан жасалған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қарашадан бастап Қазақстан Республикасына әкелінген немесе Қазақстан Республикасының аумағында өндірілген аяқ киім тауарларына қатысты 2021 жылғы 1 қарашадан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қарашадан бастап Қазақстан Республикасына әкелінген немесе Қазақстан Республикасының аумағында өндірілген аяқ киім тауарларына қатысты 2021 жылғы 1 қарашадан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ұлтаны резеңкеден, пластмассадан, табиғи немесе құрақ теріден жасалған, ал үсті табиғи былғарыдан жасалған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қарашадан бастап Қазақстан Республикасына әкелінген немесе Қазақстан Республикасының аумағында өндірілген аяқ киім тауарларына қатысты 2021 жылғы 1 қарашадан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аяқ киім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жылғы 1 қарашадан бастап Қазақстан Республикасына әкелінген немесе Қазақстан Республикасының аумағында өндірілген аяқ киім тауарларына қатысты 2021 жылғы 1 қарашадан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иммундық және адамнан шыққан сарысулар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3002 12 000 9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иммундық сарысулар және өзге де қан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3002 15 000 0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дәрілік нысандар түрінде немесе бөлшек саудаға арналып нысандарға немесе орамдарға өлшеп оралған иммунологиялық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профилактикалық немесе диагностикалық мақсаттарда пайдалану үшін дайындалған жануарлардың қаны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3004 20 000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(трансдермалдық жүйелер нысанындағы дәрілік заттарды қоса алғанда) немесе бөлшек саудаға арналып қалыптарға немесе орамдарға өлшеп оралған, құрамында антибиотиктер бар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3004 39 000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3004 90 000 2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терапиялық немесе профилактикалық мақсаттарда пайдалануға арналған аралас немесе аралас емес өнімдерден тұратын, дозаланған дәрілік нысандар түрінде өлшеп оралған (трансдермалдық жүйелер нысанындағы дәрілік заттарды қоса алғанда) өзге де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ауыруынан пастилкалар мен жөтелге қарсы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пайдалануға арналған 2106 тауар позициясының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 90-дан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тұндырмалары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қаны; емдік, профилактикалық немесе диагностикалық мақсаттарда пайдалану үшін дайындалған жануарлардың қаны; иммундық сарысулар, модификацияланған немесе модификацияланбаған, оның ішінде биотехнология әдістерімен алынған өзге де қан фракциялары және иммунологиялық өнімдер; вакциналар, токсиндер, микроорганизмдердің дақылдары (ашытқыдан басқа) және ұқсас өнімдер; модификацияланған немесе модификацияланбаған жасушалық дақылдар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немесе профилактикалық мақсаттарда пайдалану үшін аралас немесе араласпаған өнімдерден тұратын, дозаланған дәрілік нысандар (трансдермалдық жүйелер нысанындағы дәрілік заттарды қоса алғанда) түрінде немесе бөлшек саудада сатуға арналған нысандарға немесе қаптамаларға оралған дәрілік заттар (3002, 3005 немесе 3006 тауар позициясының тауарларынан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рентгенографиялық тексерулерге арналған контрастты препараттар; науқастарға енгізуге арналған диагностикалық реагенттер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3006 60 000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гормондар 2937 тауар позициясының өзге де қосылыстары немесе спермицидтер негізіндегі химиялық контрацептивтік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3006 70 000 0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хирургиялық операцияларда немесе физикалық зерттеулерде дене бөліктерін майлауыш ретінде немесе дене мен медициналық құралдар арасындағы байланыстырушы агент ретінде қолдануға арналған гель түріндегі 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cулы дистилляттар немесе эфир майларының сулы ерітінділері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3305, 3306, 3307-ден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мақсаттарда пайдалауға арналған 3304-3307 тауар позициясының препараттары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немесе құрамында дәрілік қоспалар бар 3401 тауар позициясының басқа да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концентрациясы айналымында 80% немесе одан көп денатуратталмаған этил спирті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сусабындар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Ветеринарияда қолданылатын дәрілік заттар мен вакциналарды қоспағанда, 2024 жылғы 1 шілдеден бастап өндірілген, дозаланған дәрілік нысандар (трансдермалдық жүйелер нысанындағы дәрілік заттарды қоса алғанда) түрінде немесе бөлшек саудаға арналған нысандарға немесе орамаларға өлшеп оралған дәрілік заттарға қатысты 2024 жылғы 1 шілдеден бастап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немесе бастапқы өңдеуден өткен, бірақ пішінге келтірілмеген тасбақалардың сауыттары, киттің мұрты және кит мұртынан жасалған қылтанақтар, мүйіздер, бұғы мүйіздері, тұяқтар, тырнақтар, аяқ тырнақтары мен тұмсықтары; осы өнімдердің ұнтағы мен қалдықтары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1 желтоқсаннан бастап тек ақбөкеннің (мүйіздің)дериваттарына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алкогольсіз сыра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 2026 жылғы 1 ақпаннан бастап өндірілген кегтерге құйылған;</w:t>
            </w:r>
          </w:p>
          <w:p>
            <w:pPr>
              <w:spacing w:after="20"/>
              <w:ind w:left="20"/>
              <w:jc w:val="both"/>
            </w:pPr>
            <w:r>
              <w:rPr>
                <w:rFonts w:ascii="Times New Roman"/>
                <w:b w:val="false"/>
                <w:i w:val="false"/>
                <w:color w:val="000000"/>
                <w:sz w:val="20"/>
              </w:rPr>
              <w:t>
2026 жылғы 1 қыркүйектен бастап — 2026 жылғы 1 қыркүйектен бастап өндірілген бөтелкеге құйылған;</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 2026 жылғы 1 ақпаннан бастап өндірілген кегтерге құйылған;</w:t>
            </w:r>
          </w:p>
          <w:p>
            <w:pPr>
              <w:spacing w:after="20"/>
              <w:ind w:left="20"/>
              <w:jc w:val="both"/>
            </w:pPr>
            <w:r>
              <w:rPr>
                <w:rFonts w:ascii="Times New Roman"/>
                <w:b w:val="false"/>
                <w:i w:val="false"/>
                <w:color w:val="000000"/>
                <w:sz w:val="20"/>
              </w:rPr>
              <w:t>
2026 жылғы 1 қыркүйектен бастап — 2026 жылғы 1 қыркүйектен бастап өндірілген бөтелкеге құйылған;</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2203 00 090 0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 немесе одан аз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 2026 жылғы 1 ақпаннан бастап өндірілген кегтерге құйылған;</w:t>
            </w:r>
          </w:p>
          <w:p>
            <w:pPr>
              <w:spacing w:after="20"/>
              <w:ind w:left="20"/>
              <w:jc w:val="both"/>
            </w:pPr>
            <w:r>
              <w:rPr>
                <w:rFonts w:ascii="Times New Roman"/>
                <w:b w:val="false"/>
                <w:i w:val="false"/>
                <w:color w:val="000000"/>
                <w:sz w:val="20"/>
              </w:rPr>
              <w:t>
2026 жылғы 1 қыркүйектен бастап — 2026 жылғы 1 қыркүйектен бастап өндірілген бөтелкеге құйылған;</w:t>
            </w:r>
          </w:p>
          <w:p>
            <w:pPr>
              <w:spacing w:after="20"/>
              <w:ind w:left="20"/>
              <w:jc w:val="both"/>
            </w:pPr>
            <w:r>
              <w:rPr>
                <w:rFonts w:ascii="Times New Roman"/>
                <w:b w:val="false"/>
                <w:i w:val="false"/>
                <w:color w:val="000000"/>
                <w:sz w:val="20"/>
              </w:rPr>
              <w:t>
банктерге құйылған, 2027 жылғы 1 қаңтардан бастап — 2027 жылғы 1 қаңтардан бастап өндірілген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10 литрден асатын ыдыстардағы уыт сырасы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ақпанынан бастап 2026 жылдың 1 ақпанынан бастап өндірілген кегтерге құйылған сыра мен сыра сусындарына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өңдеу процестеріне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кіші субпозициясында көрсетілгендерден басқа, процестердегі химиялық өзгерістерге арналған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 майлары, компрессорлық жағармай, турбиналық жағармай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2026 жылғы 1 ақпаннан бастап өндірілген мотор майларына қатысты міндетті таңбалау. ЕАЭО СЭҚ ТН көрсетілген позицияларында жіктелетін тауарларға қатысты ЕАЭО СЭҚ ТН кодын да, тауардың атауын да басшылыққа алу қажет.</w:t>
            </w:r>
          </w:p>
          <w:p>
            <w:pPr>
              <w:spacing w:after="20"/>
              <w:ind w:left="20"/>
              <w:jc w:val="both"/>
            </w:pPr>
            <w:r>
              <w:rPr>
                <w:rFonts w:ascii="Times New Roman"/>
                <w:b w:val="false"/>
                <w:i w:val="false"/>
                <w:color w:val="000000"/>
                <w:sz w:val="20"/>
              </w:rPr>
              <w:t>
2026 жылғы 1 қыркүйектен бастап СЭҚ ТН деректеріне жататын және 2026 жылғы 1 қыркүйектен бастап өндірілген өзге де майлау майларын, майлау материалдарын және арнайы автомобиль сұйықтықтарын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мақсаттарға арналған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2710 19 860 0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майлар, вазелин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2710 19 880 0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Тісті дөңгелектерге арналған майлар мен редукторларға арналған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өңдеуге арналған құрамдар, қалыптарды майлауға арналған майлар, тотығуға қарсы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2710 19 940 0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Электрлік оқшаулағыш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мақсаттарға арналған өзге де жағармайлар және өзге де майлар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емес 70 салм. %-дан немесе одан да көп мұнай немесе битуминоздық жыныстардан алынған мұнай өнімдері бар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2026 жылғы 1 ақпаннан бастап өндірілген мотор майларына қатысты міндетті таңбалау. ЕАЭО СЭҚ ТН көрсетілген позицияларында жіктелетін тауарларға қатысты ЕАЭО СЭҚ ТН кодын да, тауардың атауын да басшылыққа алу қажет.</w:t>
            </w:r>
          </w:p>
          <w:p>
            <w:pPr>
              <w:spacing w:after="20"/>
              <w:ind w:left="20"/>
              <w:jc w:val="both"/>
            </w:pPr>
            <w:r>
              <w:rPr>
                <w:rFonts w:ascii="Times New Roman"/>
                <w:b w:val="false"/>
                <w:i w:val="false"/>
                <w:color w:val="000000"/>
                <w:sz w:val="20"/>
              </w:rPr>
              <w:t>
2026 жылғы 1 қыркүйектен бастап СЭҚ ТН деректеріне жататын және 2026 жылғы 1 қыркүйектен бастап өндірілген өзге де майлау майларын, майлау материалдарын және арнайы автомобиль сұйықтықтарын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негізгі компонент ретінде 70 салм. %-дан немесе одан да көп мұнай немесе битуминоздық жыныстардан алынған мұнай өнімдері барлардан басқа,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2026 жылғы 1 ақпаннан бастап өндірілген мотор майларына қатысты міндетті таңбалау. ЕАЭО СЭҚ ТН көрсетілген позицияларында жіктелетін тауарларға қатысты ЕАЭО СЭҚ ТН кодын да, тауардың атауын да басшылыққа алу қажет.</w:t>
            </w:r>
          </w:p>
          <w:p>
            <w:pPr>
              <w:spacing w:after="20"/>
              <w:ind w:left="20"/>
              <w:jc w:val="both"/>
            </w:pPr>
            <w:r>
              <w:rPr>
                <w:rFonts w:ascii="Times New Roman"/>
                <w:b w:val="false"/>
                <w:i w:val="false"/>
                <w:color w:val="000000"/>
                <w:sz w:val="20"/>
              </w:rPr>
              <w:t>
2026 жылғы 1 қыркүйектен бастап СЭҚ ТН деректеріне жататын және 2026 жылғы 1 қыркүйектен бастап өндірілген өзге де майлау майларын, майлау материалдарын және арнайы автомобиль сұйықтықтарын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мұнай немесе битуминозды жыныстардан алынған мұнай өнімдері жоқ өзге майлау материалдары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ақпаннан бастап 2026 жылғы 1 ақпаннан бастап өндірілген мотор майларына қатысты міндетті таңбалау. ЕАЭО СЭҚ ТН көрсетілген позицияларында жіктелетін тауарларға қатысты ЕАЭО СЭҚ ТН кодын да, тауардың атауын да басшылыққа алу қажет.</w:t>
            </w:r>
          </w:p>
          <w:p>
            <w:pPr>
              <w:spacing w:after="20"/>
              <w:ind w:left="20"/>
              <w:jc w:val="both"/>
            </w:pPr>
            <w:r>
              <w:rPr>
                <w:rFonts w:ascii="Times New Roman"/>
                <w:b w:val="false"/>
                <w:i w:val="false"/>
                <w:color w:val="000000"/>
                <w:sz w:val="20"/>
              </w:rPr>
              <w:t>
2026 жылғы 1 қыркүйектен бастап СЭҚ ТН деректеріне жататын және 2026 жылғы 1 қыркүйектен бастап өндірілген өзге де майлау майларын, майлау материалдарын және арнайы автомобиль сұйықтықтарын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3819 00 000 0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Битуминоздық жыныстардан алынған құрамында салмағы 70%-дан аспайтын мұнай немесе мұнай өнімдері болатын немесе болмайтын гидравликалық тежегіштік сұйықтықтар және гидравликалық берілістерге арналған өзге де дайын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3820 00 000 0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Антифриздер және мұздауға қарсы дайын сұйықтықтар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қыркүйектен бастап 2026 жылғы 1 қыркүйектен бастап өндірілген майлау майларына, майлау материалдарына және арнайы автомобиль сұйықтықтарына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4203 10 000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теріден немесе композициялы теріден жасалған киім заттары және киім керек-жарағы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тері және одан жасалатын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5903, 5906 немесе 5907 тауар позицияларының машинамен немесе қолмен тоқылған трикотаж матадан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 5603, 5903, 5906 немесе 5907 тауар позицияларының материалдарынан жасалған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ерлер немесе ұлдарға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ерлер немесе ұлдарға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әйелдер немесе қыздарға арналған өзге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6211 49 000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тоқыма материалдардан жасалған әйелдер немесе қыздарға арналған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жаймалары, асхана, туалет және асүй жаулықтары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Машинамен немесе қолмен тоқылған свитерлер, пуловерлер, кардигандар, кеудешелер және ұқсас трикотаж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 тауар позициясының бұйымдарынан басқа әйелдерге немесе қыз балаларға арналған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блузкалар, блузалар және блузондар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 немесе ұл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6211 43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 немесе қыз балаларға арналған химиялық жіптерден жасалған өзге де киім заттары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Орамалдар, шарфтар, мойын орамалдар, мантильялар, бетперделер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Галстуктер, мойынтақтар және мойын орамалдар.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наурыздан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 тауар позициясының бұйымдарынан басқа, ерлерге немесе ұл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 тауар позициясының бұйымдарынан басқа, әйелдерге немесе қыз балаларға арналған, машинамен немесе қолмен тоқылған трикотаж пальто, қысқа пальто, желбегей, плащтар, күртелер (шаңғы тебетін киімді қоса алғанда), жадағайлар, шекпендер және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костюмдер, комплектілер, пиджактар, блайзерлер,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машинамен немесе қолмен тоқылған трикотаж костюмдер, комплектілер, жакеттер, блайзерлер, көйлектер, белдемшелер, белдемше-шалбарлар, шалбарлар, көкірекшесі және баулары бар комбинезондар, бриджилер және шолақ шалбарлар (суға түсетін киімдерден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машинамен немесе қолмен тоқылған трикотаж жейделер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Мақта-мата жібінен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Синтетикалық жіптерден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тоқыма материалдардан жасалған спорттық костюмдер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костюмдер, шаңғы костюмдері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Ерлерге немесе ұл балаларға арналған костюмдер, комплектілер, пиджактар, блайзерлер,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Әйелдерге немесе қыз балаларға арналған костюмдер, комплектілер, жакеттер, блайзерлер, көйлектер, белдемшелер, белдемше-шалбарлар, шалбарлар, көкірекшесі және бауы бар комбинезондар, бриджилер және шолақ шалбарлар (суға түсетіндерден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 қазаннан бастап Қазақстан Республикасына әкелінген немесе Қазақстан Республикасының аумағында өндірілген жеңіл өнеркәсіп тауарларына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1204 00 900 0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тұқымдары, ұнтақталған немесе ұнтақталмаған,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 тұқымдары мен соя бұршақтарынан басқа майлы дақылдар тұқымдары немесе жемістерінен алынған ұн (ұсақ немесе ірі тартылған),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1210 20 900 0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Құлмақ бүршіктері, ұнтақталған, ұнтақ түрінде немесе түйіршік (гранула) түрінде; лупулин,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1211 90 860 8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Парфюмерияда, фармацияда немесе инсектицидтік, фунгицидтік не соған ұқсас мақсаттарда негізінен пайдаланылатын өсімдіктер мен олардың бөліктері (оның ішінде тұқымдары мен жемістері), жаңа піскен, салқындатылған, мұздатылған немесе кептірілген, бүтін немесе ұсақталған, майдаланған немесе ұнтақталған,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1212 21 000 0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Тағамға жарамды теңіз және өзге де балдырлар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1212 99 950 9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 ағашының (рожков ағашы) тұқымдары,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шырындары мен экстракттары,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шырындары мен экстракттары; пектинді заттар, пектинаттар және пектаттар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1504 10 100 0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бауырынан алынған майлар және олардың фракциялары, А дәруменінің мөлшері 2500 ХБ/г аспайтын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алынған майлар мен майлы заттар және олардың фракциялары, бауыр майынан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майы және оның фракциялары, шикі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майы және оның фракциялары,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майлар, өзгелері, қатты күйде; сұйық күйде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қатты күйде; сұйық күйде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тектес майлар мен майлы заттар және олардың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1517 90 990 0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тектес ұшпайтын сұйық майлар, араластырылған,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1602 90 990 9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малдың еті немесе ішкі ағзалары бар өнімдер,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1603 00 100 0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Еттен, балықтан, шаянтәрізділерден, былқылдақденелілерден немесе өзге су омыртқасыздарынан алынған экстракттар мен шырындар, таза салмағы 1 кг немесе одан кем бастапқы қаптамада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1702 30 500 0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Фруктозасы жоқ немесе құрғақ күйінде фруктоза мөлшері 20 масс.%-дан аз глюкоза және глюкоза шәрбаты, ақ кристалды ұнтақ түрінде, агломерацияланған немесе агломерацияланбаған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1702 40 900 0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күйінде фруктоза мөлшері 20 масс.%-дан кем емес, бірақ 50 масс.%-дан аз глюкоза және глюкоза шәрбаты,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1702 60 950 0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Фруктоза және фруктоза шәрбаты, құрғақ күйінде фруктоза мөлшері 50 масс.%-дан асатын, инвертті қантты қоспағанда,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1702 90 950 0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Карамельді кулер,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какао қоспай дайындалған тамақ ауруына арналған пастилкалар мен жөтелге қарсы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1704 90 710 0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салмасы бар немесе салмасыз леденецті карамель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1704 90 820 0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престелген таблеткалар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1806 31 000 0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салмасы бар брикеттер, пластинкалар немесе плиткалар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 салмасыз брикеттер, пластинкалар немесе плиткалар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1806 90 310 0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Салмасы бар немесе салмасыз шоколад кәмпиттері, салмасы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1806 90 700 0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өндіруге (дайындауға) арналған, какао бар дайын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 кәмпиттері, салмасы бар немесе салмасыз,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1901 90 980 0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 экстракты,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1904 10 900 0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дақылдарды немесе астық өнімдерін үрлеу немесе қуыру арқылы алынған дайын тағам өнімдері,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2101 12 920 1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 экстракттары, эссенциялары немесе концентраттары негізіндегі дайын өнімдер, таза салмағы 3 кг-нан аспайтын бастапқы қаптамада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2102 20 110 0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емес ашытқылар, таблетка, текше немесе ұқсас түрде, не таза салмағы 1 кг-нан аспайтын бастапқы қаптамада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2106 10 800 0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Ақуыз концентраттары және текстураланған ақуызды заттар,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2106 90 580 0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Дәмдік, хош иістік немесе бояғыш қоспалары бар қант шәрбаттары,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2106 90 930 0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майларын, сахарозаны, изоглюкозаны, глюкозаны немесе крахмалды қамтымайтын немесе құрамында 1,5 масс.%-дан аз сүт майы, 5 масс.%-дан аз сахароза немесе изоглюкоза, 5 масс.%-дан аз глюкоза немесе крахмал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Қантсыз (сахарозасыз) және/немесе қант алмастырғыштарын пайдалана отырып дайындалған шайнайтын сағыз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Тамақтануды теңгерімді толықтыруға арналған витаминдер мен минералды заттар қоспалары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қамтылмаған тағам өнімдері,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2202 99 180 0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0401–0404 тауар позицияларына жататын өнімдерді немесе сол позициялардағы өнімдерден алынған майды қамтымайтын,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2202 99 910 0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0401–0404 тауар позицияларындағы өнімдерден алынған майы бар, мөлшері 0,2 масс.%-дан кем,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 және оның күрделі эфирлері; осы қосылыстардың тұздары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2922 42 000 0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Глутамин қышқылы және оның тұздары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2922 49 850 0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Бірден көп оттекті функционалдық топтары бар қосылыстардан басқа аминқышқылдар және олардың күрделі эфирлері; осы қосылыстардың тұздары,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Төрттік аммоний негізінің тұздары мен гидроксидтері; химиялық құрамы белгілі немесе белгісіз лецитиндер мен фосфоаминолипидтер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2923 90 000 9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Төрттік аммоний негізінің тұздары мен гидроксидтері; химиялық құрамы белгілі немесе белгісіз лецитиндер мен фосфоаминолипидтер,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2925 29 000 0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Иминдер және олардың туындылары; осы қосылыстардың тұздары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Провитаминдер мен витаминдер (табиғи немесе синтетикалық, оның ішінде табиғи концентраттар), негізінен витамин ретінде қолданылатын олардың туындылары және осы қосылыстардың қоспалары, кез келген еріткіште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Бездерден немесе басқа органдардан алынған экстракттар немесе олардың секреттері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3002 49 000 1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дақылдары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3002 90 300 0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Терапевтік, профилактикалық немесе диагностикалық мақсаттарда пайдалануға дайындалған жануар қаны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3502 90 700 0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Альбуминдер (жұмыртқа альбумині мен сүт альбуминінен (лактальбумин) басқа),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 (оның ішінде тікбұрышты, шаршы парақтар түрінде, беткі өңделген немесе өңделмеген, боялған немесе боялмаған) және желатин туындылары; балық желімі; жануар тектес өзге желімдер (3501 тауар позициясындағы казеин желімдерінен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3802 10 000 0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Белсендірілген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3913 10 000 0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Альгин қышқылы, оның тұздары және күрделі эфирлері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жылдың 1 қыркүйегінен бастап, 2026 жылдың 1 қыркүйегінен бастап өндірілген, Қазақстан Республикасы мен Еуразиялық экономикалық одақтың заңнамасына сәйкес тағамға биологиялық белсенді қоспалар ретінде мемлекеттік тіркеу туралы жарамды куәлігі бар тағамға биологиялық белсенді қоспалар үшін міндетті түрде таңбалау талап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7113 11 000 0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Күмістен жасалған зергерлік бұйымдар және олардың бөліктері, асыл металдардан немесе асыл металдармен қапталған металдардан жасалған, гальваникалық жабыны бар немесе жоқ, басқа асыл металдармен қапталған немесе қапталмаған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7113 19 000 0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асыл металдардан жасалған зергерлік бұйымдар және олардың бөліктері, асыл металдардан немесе асыл металдармен қапталған металдардан жасалған, гальваникалық жабыны бар немесе жоқ, асыл металдармен қапталған немесе қапталмаған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Күмістен жасалған алтын және күміс бұйым шеберлерінің (зергерлердің) бұйымдары және олардың бөліктері, асыл металдардан немесе асыл металдармен қапталған металдардан жасалған, гальваникалық жабыны бар немесе жоқ, басқа асыл металдармен қапталған немесе қапталмаған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7114 19 000 0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асыл металдардан жасалған, гальваникалық жабыны бар немесе жоқ, асыл металдармен қапталған немесе қапталмаған алтын және күміс бұйым шеберлерінің (зергерлердің) бұйымдары және олардың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9111 10 000 0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Өзімен бірге немесе үстіне тағуға арналған сағат корпустары және олардың бөліктері, асыл металдардан немесе асыл металдармен қапталған металдардан жасалған корпустар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9113 10 100 0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Өзімен бірге немесе үстіне тағуға арналған сағатқа арналған баулар, таспалар мен білезіктер және олардың бөліктері, асыл металдардан жасалған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1 желтоқсаннан бастап зергерлік және басқа да бағалы металдар мен асыл тастардан жасалған бұйымдарға қатысты міндетті таңбалау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Шашқа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наурызынан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 тазалауға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наурызынан бастап Қазақстан Республикасына әкелінген немесе Қазақстан Республикасынаң аумағында өндірілген парфюмерлік-косметикалық өнімдерге, жеке гигиена құралдарына және тұрмыстық химия тауарларына қатысты міндетті таңбалау Қазақстан.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аралықтарын тазалау үшін пайдаланылатын жіптер (тіс жібегі) бөлшек саудада сату үшін жеке қаптамада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наурызынан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8212-ден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Ұстаралар және оларға арналған жүздер (жүздерге арналған жолақты дайындамаларды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Өнеркәсіптік емес қаптамадағы тауарлар міндетті таңбалауға жатпайдыбөлшек сауда ұйымдарында тәсілмен.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31 000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үшін өлшеніп салынған беттік-белсенді органикалық анионды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парфюмерлік-косметикалық өнімдерге қатысты міндетті таңбалау Қазақстан Республикасына әкелінген немесе Қазақстан Республикасының аумағында өндірілген өнімдерді, жеке гигиена құралдарын және тұрмыстық химия тауарларын.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39 000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 үшін өлшеніп салынған беттік-белсенді органикалық анионды заттар,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41 000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сату үшін өлшеніп салынған, аниондықтардан басқа, органикалық беттік-белсенді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5 грамға дейінгі тауарлар міндетті таңбалауға жатпайды қоса алғанда, сондай-ақ бөлшек сауда ұйымдарында өнеркәсіптік емес тәсілмен қапталған тауарлар.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42 000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сату үшін өлшеніп салынған, аниондықтардан басқа, органикалық беттік-белсенді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49 000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 саудада сату үшін өлшеніп салынған, аниондықтардан басқа, органикалық беттік-белсенді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3405 40 000 0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Тазартқыш пасталар мен ұнтақтар және өзге де тазартқыш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3402 50 000 0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Беттік-белсенді заттар, жуғыш заттар (қосалқы жуғыш заттарды қоса алғанда бөлшек саудада сату үшін өлшеніп салынған сабын бар немесе жоқ құралдар) және тазартқыш құралдар (3401 тауар позициясының құралдарынан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маусымнан бастап парфюмерлік-косметикалық өнімдерге қатысты міндетті таңбалау Қазақстан Республикасына әкелінген немесе Қазақстан Республикасының аумағында өндірілген өнімдерді, жеке гигиена құралдарын және тұрмыстық химия тауарларын.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10 000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Ерін макияжына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Диаметрі 10 миллиметрден аз бастапқы қаптамадағы цилиндрлік немесе конус тәрізді тауарларды қоса алғанда және қайталама қаптамасыз, тұтыну қаптамасының жалпы көлемін ұлғайта отырып, сондай-ақ бөлшек сауда ұйымдарында өнеркәсіптік емес жолмен оралған тауарларды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20 000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Көзге арналған макияжға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Диаметрі бастапқы қаптамадағы цилиндрлік немесе конус тәрізді тауарлар міндетті таңбалауға жатпайды 10 миллиметрден аз қоса алғанда және қайталама қаптамасыз, бұл тұтыну қаптамасының жалпы көлемін, сондай-ақ бөлшек сауда ұйымдарында өнеркәсіптік емес жолмен оралған тауарларды ұлғайтады.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Маникюр немесе педикюрге арналған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3304 91 000 0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 ықшамды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3304 99 000 0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Косметикалық құралдар, макияжға арналған құралдар (ЕАЭО СЭҚ ТН 3304 тауар позициясының басқа кодтарында көрсетілгендерден басқа), тотығуға қарсы немесе тотығуға қарсы құралдарды қоса алғанда, тері күтіміне арналған құралдар (дәрілік заттардан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3306 90 000 0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 немесе тіс гигиенасына арналған құралдар, оның ішінде бекітетін ұнтақтар мен тіс протездеріне арналған пасталар, бөлшек саудада сатуға арналған жеке қаптамада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Қырынуға дейін, қырыну кезінде немесе одан кейін қолданылатын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мақсаттағы дезодоранттар мен антиперспиранттар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Ванналарды қабылдауға арналған хош иістендірілген тұздар және өзге де құрамдар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Республика аумағында өндірілген парфюмерлік-косметикалық өнімдерге, жеке гигиена құралдарына және тұрмыстық химия тауарларына қатысты міндетті таңбалау Қазақстан.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3307 41 000 0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"Агарбатти" және жану кезінде иісті тарататын басқа да хош иісті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3307 49 000 0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ауасын хош иістендіруге немесе иіссіздендіруге арналған құралдар (ЕАЭО СЭҚ ТН 3307 41 000 0 позициясында көрсетілген құралдардан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3307 90 000 8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ТН-ның басқа жерінде аталмаған немесе енгізілмеген шашты кетіруге арналған құралдар және басқа парфюмерлік, косметикалық немесе дәретхана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Сабын; беттік-белсенді органикалық заттар және сабын ретінде қолданылатын, барлар, кесектер түрінде немесе құрамында сабын бар немесе жоқ қалыпталған бұйымдар түрінде; беттік-белсенді органикалық заттар және сұйық немесе кілегей түріндегі және бөлшек саудада сатуға арналған, құрамында сабын бар немесе жоқ алдын ала оралған былғары жууға арналған құралдар; қағаз, мақта, киіз немесе киіз және сабын немесе жуғыш зат сіңдірілген немесе қапталған тоқыма емес материалдар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желтоқсаннан бастап Қазақстан Республикасына әкелінген немесе Қазақстан Республикасының аумағында өндірілген парфюмерлік-косметикалық өнімдерге, жеке гигиена құралдарына және тұрмыстық химия тауарларына қатысты міндетті таңбалау. Көлемі 5 миллилитрге дейінгі немесе салмағы қоса алғанда 5 грамға дейінгі тауарлар, сондай-ақ бөлшек сауда ұйымдарында өнеркәсіптік емес жолмен оралған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1507 10 900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соя майы және оның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1507 90 900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соя майы және оның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1508 10 900 0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Жержаңғақ майы және оның тазартылмаған немесе тазартылған, бірақ химиялық құрамы өзгермеген фракциялары құрамы шикі май,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1508 90 900 0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жержаңғақ майы және оның фракциялары,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зәйтүн майы және оның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 тауар позициясының майларымен немесе фракцияларымен осы майлардың немесе фракциялардың қоспаларын қоса алғанда, тек зәйтүндерден немесе зәйтүндерден алынатын, тазартылмаған немесе тазартылған, бірақ химиялық құрамы өзгертілмеген басқа майлар мен олардың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1511 10 900 2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 майы және оның техникалық немесе өнеркәсіптік қолдануға арналған фракциялары, тамақ үшін пайдаланылатын өнімдерді өндіруді қоспағанда, таза салмағы 20 000 кг немесе одан аз контейнерлерде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 майы және оның тазартылмаған немесе тазартылған, бірақ химиялық құрамы өзгермеген фракциялары, қатты фракциялары, бастапқы қаптамаларда таза салмағы 1 кг-нан аспайтын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 майы және оның фракциялары, тазартылмаған немесе тазартылған, бірақ химиялық құрамы өзгермеген, өзге де, таза салмағы 20 000 кг немесе одан аз ыдыстағы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1511 90 990 2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Пальма майы және оның фракциялары, тазартылмаған немесе тазартылған, бірақ химиялық құрамы өзгермеген, қатты фракциялар, таза салмағы 20 000 кг немесе одан аз ыдыстағы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1512 11 990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мақсары немесе мақта майы және олардың тазартылмаған немесе тазартылған, бірақ химиялық құрамы өзгермеген фракциялары: күнбағыс немесе мақсары майы және олардың фракциялары: өзгелері: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1512 21 900 0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мақсары немесе мақта майы және олардың тазартылмаған немесе тазартылған, бірақ химиялық құрамы өзгермеген фракциялары: күнбағыс немесе мақсары майы және олардың фракциялары: госсиполдан тазартылған немесе тазартылмаған шикі май: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1512 29 900 0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мақсары немесе мақта майы және олардың тазартылмаған немесе тазартылған, бірақ химиялық құрамы өзгермеген фракциялары: күнбағыс немесе мақсары майы және олардың фракциялары: өзгелері: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1513 11 910 0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шикі май: басқалары: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1513 11 990 2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шикі май: басқалары: басқалары: таза салмағы 19000 кг немесе одан аз ыдыста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тазартылмаған кокос (копра), пальма ядросы майы немесе бабассу майы және олардың фракциялары химиялық құрамының өзгерістері: кокос майы (копра) және оның фракциялары: өзгелері: қатты фракциялар: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басқалары: таза салмағы 19000 кг немесе одан аз ыдыста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1513 19 910 0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1513 19 990 2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басқалары: қатты фракциялар: таза ыдыста-салмағы 19000 кг немесе одан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1513 21 300 0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шикі май: –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1513 21 900 2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тазартылмаған кокос (копра), пальма ядросы майы немесе бабассу майы және олардың фракциялары химиялық құрамының өзгерістері: кокос майы (копра) және оның фракциялары: шикі май: өзгелері: таза салмағы 19 000 кг немесе одан кем ыдыстағы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1513 29 110 0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1513 29 190 2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басқалары: аре таза салмағы 19 000 кг немесе одан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1513 29 500 0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таза салмағы 1 кг немесе одан аз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1513 29 900 2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Кокос майы (копра), пальма дәні немесе бабассу майы және олардың тазартылмаған немесе тазартылған, бірақ химиялық құрамы өзгермеген фракциялары: кокос майы (копра) және оның фракциялары: басқалары: қатты фракциялар: басқалары: таза салмағы 19000 кг немесе одан 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1514 11 900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рапс (рапстан немесе кользадан) немесе қыша майы және олардың фракциялары құрамы: құрамында эрук қышқылы және оның фракциясы төмен рапс майы (рапстан немесе кользадан): шикі май: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1514 19 900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майы (рапстан немесе кользадан) немесе қыша майы және олардың тазартылмаған немесе тазартылған, бірақ химиялық құрамы өзгермеген фракциялары: құрамында эрук қышқылы төмен рапс майы (рапстан немесе кользадан) және оның фракциялары: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1514 91 900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майы (рапстан немесе кользадан) немесе қыша және олардың тазартылмаған немесе тазартылған, бірақ химиялық құрамы өзгермеген фракциялары: құрамында эрук қышқылы төмен рапс майы (рапстан немесе кользадан) және оның фракциялары: шикі май: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1514 99 900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 майы (рапстан немесе кользадан) немесе қыша майы және олардың тазартылмаған немесе тазартылған, бірақ химиялық құрамы өзгермеген фракциялары: құрамында эрук қышқылы төмен рапс майы (рапстан немесе кользадан) және оның фракциялары: өзгелері: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1515 11 000 0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тоң майлар мен майлар (жожоба майын қоса алғанда) және олардың фракциялары: зығыр майы және оның фракциялары: шикі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1515 19 900 0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Өсімдіктен немесе микробиологиялық текті өзге де ұшпайтын тоң майлар мен майлар (жожоба майын қоса алғанда) және олардың фракциялары, тазартылмаған немесе тазартылған, бірақ химиялық құрамы өзгертілмеген: зығыр майы және оның фракциялары: өзгелері: өзгелері: жүгері майы және оның фракциялары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1515 21 900 0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тоң майлар мен майлар (жожоба майын қоса алғанда) және олардың фракциялары: зығыр майы және оның фракциялары: шикі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1515 29 900 0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өзгертілмеген өсімдік немесе микробиологиялық текті өзге де ұшпайтын тоң майлар мен тоң майлар (жожоба майын қоса алғанда) және олардың фракциялары: зығыр майы және оның фракциялары: өзгелері: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1515 30 900 0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тоң майлар мен майлар (жожоба майын қоса алғанда) және олардың фракциялары: зығыр майы және оның фракциялары: кастор майы және оның фракциялары: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1515 50 190 0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майлар мен майлар (жожоба майын қоса алғанда) және олардың фракциялары: зығыр майы және оның фракциялары: күнжіт майы және оның фракциялары: шикі май: өзгелері: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1515 50 990 0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Өсімдіктен немесе микробиологиялық текті өзге де ұшпайтын тоң майлар мен майлар (жожоба майын қоса алғанда) және олардың фракциялары, тазартылмаған немесе тазартылған, бірақ химиялық құрамы өзгертілмеген: зығыр майы және оның фракциялары: күнжіт майы және оның фракциялары: шикі май: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90 110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немесе микробиологиялық текті өзге де ұшпайтын майлар мен майлар (жожоба майын қоса алғанда) және олардың тазартылмаған немесе тазартылған, бірақ химиялық құрамы өзгермеген фракциялары: зығыр майы және оның фракциялары: өзгелері: тунг майы; жожоба және ойтик майлары; мирт балауызы және жапон балауызы; олардың фракциялары: темекі майы және оның фракциялары: шикі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тоң майлар мен майлар (жожоба майын қоса алғанда) және олардың фракциялары: зығыр майы және оның фракциялары: өзгелері: қатты күйінде,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1515 90 690 0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майлар мен майлар (жожоба майын қоса алғанда) және олардың фракциялары: зығыр майы және оның фракциялары: өзгелері: қатты күйінде, өзгелері; сұйық күйінде: өзгелері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Тазартылмаған немесе тазартылған, бірақ химиялық құрамы өзгермеген өсімдік немесе микробиологиялық текті өзге де ұшпайтын тоң майлар мен майлар (жожоба майын қоса алғанда) және олардың фракциялары: зығыр майы және оның фракциялары: өзгелері: қатты күйінде, таза салмағы 1 кг-нан аспайтын бастапқы қаптамаларда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1515 90 890 0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Өсімдіктен немесе микробиологиялық текті өзге де ұшпайтын тоң майлар мен майлар (жожоба майын қоса алғанда) және олардың фракциялары, тазартылмаған немесе тазартылған, бірақ химиялық құрамы өзгертілмеген: зығыр майы және оның фракциялары: өзгелері: қатты күйінде, өзгелері; сұйық күйінде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1516 20 810 0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өсімдіктерден немесе микробиологиялық текті тоң майлар мен майлар және олардың фракциялары, толық немесе ішінара гидрленген, қайта эфирленген, қайта эфирленген немесе элаидинделген, тазартылмаған немесе тазартылған, бірақ одан әрі өңдеуге ұшырамаған: бтаза салмағы 1 кг-нан аспайтын бастапқы қаптамалардағы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өсімдіктерден немесе микробиологиялық текті тоң майлар мен майлар және олардың фракциялары, толық немесе ішінара гидрленген, қайта эфирленген, қайта эфирленген немесе элаидинделген, тазартылмаған немесе тазартылған, бірақ одан әрі өңдеуге ұшырамаған: өсімдік майлары мен майлары шығу тегі және олардың фракциялары: жержаңғақ, мақта, соя немесе күнбағыс майлары; пальма ядросы, брассия, кокос, рапс (рапстан немесе кользадан) немесе копайба майларын қоспағанда, құрамында 50%-дан аз бос май қышқылдары бар басқа майлар: гидрленген мақта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өсімдіктерден немесе микробиологиялық текті тоң майлар мен майлар және олардың толық немесе ішінара гидрогенделген, қайта этерификацияланған, реэтерификацияланған немесе элаидинделген, тазартылмаған немесе тазартылған, бірақ одан әрі өңдеуге ұшырамаған фракциялары: өсімдік текті тоң майлар мен майлар және олардың фракциялары: жержаңғақ, мақта, соя немесе күнбағыс майлары; пальма ядросы, брассия, кокос, рапс (рапстан немесе кользадан) немесе күнбағыс майларынан басқа, құрамында 50 мас%-дан аз бос май қышқылдары бар өзге де майлар. копайба: жүзім тұқымының майы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өсімдіктердің немесе жануарлардың майлары мен майлары микробиологиялық текті және олардың фракциялары, толық немесе ішінара гидрленген, трансэтерификацияланған, реэтерификацияланған немесе элаидинизацияланған, тазартылмаған немесе тазартылған, бірақ одан әрі өңдеуге ұшырамаған: өсімдік тектес майлар мен майлар және олардың фракциялары: жержаңғақ, мақта, соя немесе күнбағыс майлары; пальма ядросы, брассия, кокос, рапс (рапстан немесе кользадан) немесе копайба майларын қоспағанда, құрамында 50 мас%-дан аз бос май қышқылдары бар басқа майлар: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өсімдіктерден немесе микробиологиялық текті тоң майлар мен майлар және олардың толық немесе ішінара гидрогенделген, қайта этерификацияланған, реэтерификацияланған немесе элаидинделген, тазартылмаған немесе тазартылған, бірақ одан әрі өңдеуге ұшырамаған фракциялары: өсімдіктен алынған тоң майлар мен майлар және олардың фракциялары: өзгелері: какао майын алмастырғыштар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өсімдіктерден немесе микробиологиялық текті тоң майлар мен майлар және олардың толық немесе ішінара гидрогенделген, қайта этерификацияланған, реэтерификацияланған немесе элаидинделген, тазартылмаған немесе тазартылған, бірақ одан әрі өңдеуге ұшырамаған фракциялары: өсімдіктерден алынған тоң майлар мен майлар және олардың фракциялары: өзгелері: какао майының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1516 20 980 8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Жержаңғақ, соя, күнбағыс майы, пальма ядросы, брассия, кокос, рапс (рапс немесе кользадан) немесе копайба майларын қоспағанда, құрамында 50%-дан аз бос май қышқылдары бар басқа майлар, толық немесе ішінара гидрленген трансэтерификацияланған, қайта этерификацияланған немесе элаидинделген, тазартылмаған немесе тазартылған, бірақ одан әрі өңдеуге ұшырамаған: өсімдік майлары мен майлары және олардың фракциялары: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Маргарин; тамаққа пайдалануға жарамды қоспалар немесе дайын 1516 тауар позициясының тамаққа пайдалануға жарамды тоң майлары мен майларынан немесе олардың фракцияларынан басқа, жануарлардан, өсімдіктерден немесе микробиологиялық текті тоң майлардан немесе майлардан немесе осы топтағы әртүрлі тоң майлардың немесе майлардың фракцияларынан жасалған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Какао-май, какао-тоң май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сәуірінен бастап 2027 жылғы 1 сәуірден бастап өндірілген және тағамға пайдалануға не тамақ өнімдерін өндіру кезінде пайдалануға арналған тұтынушылық қаптамадағы өсімдік майларының және тоң май өнімдерінің жекелеген түрлері байламдық таңбалауға жатады. Таза салмағы 30 грамм немесе одан аз тауарлар; көлемі 25 литр немесе одан көп немесе таза салмағы 25 килограмм немесе одан көп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жоқ қанттан жасалған кондитерлік өнімдер (ақ шоколадты қоса алғанда)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Бастапқы тұтыну қаптамасындағы таза салмағы 20 грамм немесе одан аз кондитерлік өнімдер міндетті түрде таңбалауға жатпайды, онсыз сатылады қайталама тұтынушылық қаптамалар; бөлшек сауда ұйымдары өндіретін және сататын кондитерлік өнімдер, олар өндірілген және сатылатын жерде; таза салмағы 30 грамға дейін және көлемі 25 миллилитрге дейін қоса алғанда тұздықтар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Шоколад және құрамында какао бар өзге де дайын тамақ өнімдері (1806 10-нан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Міндетті таңбалауға қайталама тұтынушылық қаптамасыз сатылатын бастапқы тұтынушылық қаптамадағы таза салмағы 20 грамм немесе одан аз кондитерлік өнімдер жатпайды; бөлшек сауда ұйымдары өндіретін және сататын кондитерлік өнімдер өндірілген және сатылған жері бойынша тікелей тұтынушыға; таза салмағы 30 грамға дейін және көлемі 25 миллилитрді қоса алғанда, тұздықтар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Зімбір печеньесі және соған ұқсас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Салмағы бар кондитерлік өнімдер міндетті түрде таңбалауға жатпайды қайталама тұтынушылық қаптамасыз сатылатын бастапқы тұтынушылық қаптамадағы таза салмағы 20 грамм немесе одан аз;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 құрғақ печенье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Вафлилер мен вафлилі қатпарлар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кондитерлік өнімдер бөлшек сауда ұйымдары тікелей тұтынушыға өндіретін және сататын бұйымдар, оларды өндіретін және сататын жерде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90 200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Вафельді пластиналар, фармацевтикалық қолдануға жарамды бос капсулалар, пломбалауға арналған вафельді пластиналар, күріш қағазы және ұқсас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1905 90 300 0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бал, жұмыртқа, ірімшік немесе жеміс түріндегі қоспалары жоқ және құрғақ күйінде 5 мас%-дан аспайтын қант және 5 мас%-дан аспайтын майы бар нан-тоқаш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 жарамдылық мерзімі 30 тәулікке дейінгі (қоса алғанда) нан-тоқаш өнімдері, сондай-ақ нан, оның ішінде мұздатылған нан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1905 90 450 0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печенье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1905 90 600 0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ұннан жасалған кондитерлік өнімдер, пирожныйлар, печенье және құрамында какао бар немесе жоқ басқа да нан-тоқаш және ұннан жасалған кондитерлік өнімдер; вафельді пластиналар, фармацевтикалық мақсатта пайдалануға жарамды бос капсулалар, пломбалауға арналған вафельді қабықшалар, күріш қағазы және соған ұқсас өнімдер, басқалары тәттілендіргіш заттар қосылған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 00 жылдан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жемістер, жаңғақтар, жемістердің қабығы және қант шәрбаты сіңірілген, глазурленген немесе қантталған өсімдіктердің басқа да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 басқа Еуразиялық экономикалық комиссия Кеңесінің 2024 жылғы 29 қарашадағы № 120 шешіміне сәйкес таңбалануы тиіс консервіленген өнімдерді және 1 жасқа дейінгі балаларға арналған консервіленген өнімдерді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 жылдан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оның ішінде қант немесе басқа да тәттілендіретін заттар қосып өңдеу жолымен алынған джемдер, жеміс желелері, мармеладтар, жеміс немесе жаңғақ езбелері, жеміс немесе жаңғақ пастасы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Міндетті таңбалауға қайталама тұтынушылық қаптамасыз сатылатын бастапқы тұтынушылық қаптамадағы таза салмағы 20 грамм немесе одан аз кондитерлік өнімдер жатпайды; тікелей өндірілетін және сатылатын кондитерлік өнімдер бөлшек сауда ұйымдарының тұтынушыға оларды дайындау және өткізу орны бойынша; басқа Еуразиялық экономикалық комиссия Кеңесінің 2024 жылғы 29 қарашадағы № 120 шешіміне сәйкес таңбалануы тиіс консервіленген өнімдерді және 1 жасқа дейінгі балаларға арналған консервіленген өнімдерді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 жылдан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тәсілмен дайындалған немесе консервіленген, құрамында қант немесе басқа да тәттілендіретін заттар немесе спирт қоспалары бар немесе жоқ, басқа жерде аталмаған немесе енгізілмеген жемістер, жаңғақтар және өсімдіктердің өзге де жеуге жарамды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2027 жылдың 1 қыркүйегінен бастап өндірілген тұтынушылық қаптамадағы кондитерлік өнімдердің жекелеген түрлеріне қатысты міндетті таңбалау.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 басқа Еуразиялық экономикалық комиссия Кеңесінің 2024 жылғы 29 қарашадағы № 120 шешіміне сәйкес таңбалануы тиіс консервіленген өнімдерді және 1 жасқа дейінгі балаларға арналған консервіленген өнімдерді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жерде аталмаған немесе енгізілмеген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жылдың 1 қыркүйегінен бастап тұтынушылық қаптамадағы кондитерлік өнімдердің жекелеген түрлеріне қатысты міндетті таңбалау, 2027 жылдың 1 қыркүйегінен бастап өндірілген. Қайталама тұтынушылық қаптамасыз сатылатын, бастапқы тұтынушылық қаптамадағы таза салмағы 20 грамм немесе одан аз кондитерлік өнімдер міндетті таңбалауға жатпайды; бөлшек сауда ұйымдары өндіретін және өткізетін кондитерлік өнімдер өндірілген және сатылған жері бойынша тұтынушыға тікелей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дөңгелекті велосипедтер, самокаттар, педальды автомобильдер және дөңгелектердегі ұқсас ойыншықтар; қуыршақтарға арналған арбалар; қуыршақтар; басқа ойыншықтар; кішірейтілген өлшемдегі модельдер ("масштабта") және ойын-сауыққа арналған, жұмыс істейтін немесе жұмыс істемейтін ұқсас модельдер; басқатырғыштардың барлық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ақпанынан бастап Қазақстан Республикасына әкелінген немесе Қазақстан Республикасының аумағында өндірілген балаларға арналған ойыншықтар мен ойындардың жекелеген түрлеріне қатысты міндетті таңбалау. Осы Тізімді қолдану мақсаттары үшін ЕАЭО СЭҚ TH кодын да, тауар атауын да басшылыққа алу қажет; Кеден одағының "Ойыншықтардың қауіпсіздігі туралы" техникалық регламентінің (КО ТР 008/2011) 1-қосымшасына енгізілген өнімдер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 40 000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 карталары (палубалар)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ақпанынан бастап Қазақстан Республикасына әкелінген немесе Қазақстан Республикасының аумағында өндірілген балаларға арналған ойыншықтар мен ойындардың жекелеген түрлеріне қатысты міндетті таңбалау. Осы Тізбені қолдану мақсаттары үшін қажет ЕАЭО СЭҚ TH кодын да, тауар атауын да басшылыққа алу; Кеден одағының "Ойыншықтардың қауіпсіздігі туралы" техникалық регламентінің (КО ТР 008/2011) 1-қосымшасына енгізілген бұйымдар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9504 90 100 0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Бәсекеге қабілетті ойындарға арналған электрлік жарыс автомобильдерінің жинақтары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ақпанынан бастап Қазақстан Республикасына әкелінген немесе Қазақстан Республикасының аумағында өндірілген балаларға арналған ойыншықтар мен ойындардың жекелеген түрлеріне қатысты міндетті таңбалау. Осы Тізімді қолдану мақсаттары үшін ЕАЭО СЭҚ TH кодын да, тауар атауын да басшылыққа алу қажет; Кеден одағының "Ойыншықтардың қауіпсіздігі туралы" техникалық регламентінің (КО ТР 008/2011) 1-қосымшасына енгізілген өнімдер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9504 90 800 9-ден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үстел немесе бөлме ойындары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ақпанынан бастап Қазақстан Республикасына әкелінген немесе Қазақстан Республикасының аумағында өндірілген балаларға арналған ойыншықтар мен ойындардың жекелеген түрлеріне қатысты міндетті таңбалау. Осы Тізімді қолдану мақсаттары үшін ЕАЭО СЭҚ TH кодын да, тауар атауын да басшылыққа алу қажет; Қосылған өнімдер міндетті таңбалауға жатпайды the кеден одағының "Ойыншықтардың қауіпсіздігі туралы" техникалық регламентінің 1-қосымшасы (КО ТР 008/2011)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Қуырылған немесе қуырылмаған, кофеині бар немесе кофеинсіз кофе; кофе қауыздары мен кофе дәндерінің қабықшалары; кез келген пропорцияда кофесі бар кофе алмастырғыштар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Тізімді қолдану мақсаттары үшін бір уақытта ЕАЭО СЭҚ ТН кодын және тауар атауын басшылыққа алу қажет; Құрғақ пакеттерге салынған тауарларды қоспағанда, таза салмағы 20 грамм немесе одан аз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Дәмі-хош иісті қоспалары бар немесе оларсыз шай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Тізімді қолдану мақсаттары үшін бір уақытта ЕАЭО СЭҚ ТН кодын және тауар атауын басшылыққа алу қажет; Таза салмағы 3 грамм немесе одан аз тауарлар міндетті таңбалауға жатпайды. Салмағы 3 грамм және одан аз бірнеше тауарды тұтыну қаптамасына біріктірген кезде мұндай қаптама таңбалануға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0903 00 000 0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 немесе Парагвай шайы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Салмағы 3 грамм немесе одан аз бірнеше тауарды тұтынушылық қаптамаға біріктірген кезде таза салмағы 3 грамм немесе одан аз тауарлар міндетті таңбалауға жатпайды, мұндай қаптамалар таңбалауға жатады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Женьшень тамыры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таңбалау.Осы Тізімді қолдану мақсаттары үшін бір уақытта ЕАЭО СЭҚ ТН кодын және тауар атауын басшылыққа алу қажет; Таза салмағы 3 грамм немесе одан аз тауарлар міндетті таңбалауға жатпайды. Салмағы 3 грамм және одан аз бірнеше тауарды тұтыну қаптамасына біріктірген кезде мұндай қаптама таңбалануға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1211 90 860 8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Бастығы пайдаланатын өсімдіктер мен олардың бөліктері (тұқымдары мен жемістерін қоса алғанда) парфюмерияда, фармацияда немесе инсектицидтік, фунгицидтік немесе соған ұқсас мақсаттарда, жас, салқындатылған, мұздатылған немесе кептірілген, тұтас немесе ұсақталған, ұсақталған немесе ұнтақталған басқа тәсілдермен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еритін және еритін заттардың жекелеген түрлеріне қатысты міндетті таңбалау (немесе) 2028 жылдың 1 маусымынан бастап өндірілген тұтынушылық қаптамадағы қайнатылған сусындар. Осы Тізбені қолдану мақсаттары үшін бір мезгілде ЕАЭО СЭҚ ТН кодын және тауардың атауын басшылыққа алу қажет. Салмағы 3 грамм немесе одан аз бірнеше тауарды тұтынушылық қаптамаға біріктірген кезде таза салмағы 3 грамм немесе одан аз тауарлар міндетті таңбалауға жатпайды, мұндай қаптамалар таңбалауға жатады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1805 00 000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Какао-ұнтақ; құрамында какао бар және сусындарды дайындауға арналған дайын өнімдер; какао дәмін және (немесе) хош иісін ұқсататын сусындарды дайындауға арналған дәмдік-хош иісті ұнтақтар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Міндетті таңбалауға таза салмағы 20 грамм немесе одан аз тауарлар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10-нан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немесе басқа да тәттілендіретін заттар қосылған какао-ұнтақ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Міндетті таңбалауға таза салмағы 20 грамм немесе одан аз тауарлар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 90 700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какао бар және сусындарды өндіруге немесе дайындауға арналған дайын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Міндетті таңбалауға таза салмағы 20 грамм немесе одан аз тауарлар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Кофенің сығындылары, эссенциялары және концентраттары және осы сығындыларға, эссенцияларға немесе концентраттарға негізделген немесе кофе негізіндегі дайын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Құрғақ пакеттерге салынған тауарларды қоспағанда, таза салмағы 20 грамм немесе одан аз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Сығындылар, эссенциялар немесе концентраттар негізіндегі немесе кофе негізіндегі дайын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жылдың. Осы Тізбені қолдану мақсаттары үшін бір мезгілде ЕАЭО СЭҚ ТН кодын және тауардың атауын басшылыққа алу қажет. Құрғақ пакеттерге салынған тауарларды қоспағанда, таза салмағы 20 грамм немесе одан аз тауарлар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Шайдың немесе матенің немесе Парагвай шайының сығындылары, эссенциялары және концентраттары және олардың негізіндегі немесе шайға немесе матеге немесе Парагвай шайына негізделген дайын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Тізімді қолдану мақсаттары үшін бір уақытта ЕАЭО СЭҚ ТН кодын және тауар атауын басшылыққа алу қажет; Таза салмағы 3 грамм немесе одан аз тауарлар міндетті таңбалауға жатпайды. Салмағы 3 грамм және одан аз бірнеше тауарды тұтыну қаптамасына біріктірген кезде мұндай қаптама таңбалануға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Қуырылған цикорий және өзге де қуырылған кофе алмастырғыштар мен сығындылар, эссенциялар және олардан жасалған концентраттар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Міндетті таңбалауға жатпайды дрип-пакеттерге салынған тауарларды қоспағанда, таза салмағы 20 грамм немесе одан аз тауарлар жатады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 90 980 8-ден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 мате (Парагвай шайы) (бұдан әрі – шай); шайдың сығындылары, эссенциялары мен концентраттары және олардың негізіндегі немесе шайға негізделген дайын өнімдер; шайды және басқа компоненттерді қосу мүмкіндігімен өсімдік шикізатынан дайындалған сусындарды дайындауға арналған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 Міндетті таңбалауға таза салмағы 3 грамм немесе одан аз тауарлар жатпайды. Салмағы 3 грамм және одан аз бірнеше тауарды тұтыну қаптамасына біріктірген кезде мұндай қаптама таңбалануға тиіс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Какао-ұнтақ; құрамында какао бар және сусындарды дайындауға арналған дайын өнімдер; какао дәмін және (немесе) хош иісін ұқсататын сусындарды дайындауға арналған дәмдік-хош иісті ұнтақтар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маусымынан бастап 2028 жылдың 1 маусымынан бастап өндірілген тұтынушылық қаптамадағы еритін және (немесе) қайнатылатын сусындардың жекелеген түрлеріне қатысты міндетті таңбалау. Осы Тізбені қолдану мақсаттары үшін бір мезгілде ЕАЭО СЭҚ ТН кодын және тауардың атауын басшылыққа алу қажет.</w:t>
            </w:r>
          </w:p>
          <w:p>
            <w:pPr>
              <w:spacing w:after="20"/>
              <w:ind w:left="20"/>
              <w:jc w:val="both"/>
            </w:pPr>
            <w:r>
              <w:rPr>
                <w:rFonts w:ascii="Times New Roman"/>
                <w:b w:val="false"/>
                <w:i w:val="false"/>
                <w:color w:val="000000"/>
                <w:sz w:val="20"/>
              </w:rPr>
              <w:t>
Міндетті таңбалауға таза салмағы 20 грамм немесе одан аз тауарлар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3304 99 000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Арналған косметикалық өнімдер микробқа қарсы әсері бар қол гигиенасы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тамызынан бастап міндетті таңбалау микробқа қарсы әсері бар косметикалық өнімдерге, сондай-ақ Қазақстан Республикасына әкелінген немесе Қазақстан Республикасының аумағында өндірілген дезинфекциялау құралдарына қатысты.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3808 94-тен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Дезинфекциялаушы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тамызынан бастап микробқа қарсы әсері бар косметикалық өнімдерге, сондай-ақ Қазақстан Республикасына әкелінген немесе Қазақстан Республикасының аумағында өндірілген дезинфекциялау құралдарына қатысты міндетті таңбалау (қатысты ветеринариялық қолдануға арналған құралдарды, сондай-ақ тері антисептиктерін қоспағанда, үй-жайларды, жабдықтар мен құралдарды, киім-кешек пен төсек-орындарды дезинфекциялауға арналған құралдар).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0712 20 000 0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Тұтас кептірілген, кесектерге, тілімдерге кесілген, ұсақталған немесе ұнтақ түріндегі басты пияз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 90 900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0712 тауар позициясының басқа жерінде аталмаған немесе енгізілмеген кептірілген көкөністер немесе көкөніс қоспалары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0904-тен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Piper тектес бұрыш; Capsicum немесе Pimenta тектес кептірілген немесе ұсақталған немесе ұнтақталған жемістер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Ваниль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0906-дан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Даршын және даршын ағашының гүлдері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0907-ден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Қалампыр (тұтас жемістер, гүлдер мен гүл шоқтары)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міндетті таңбалау 2028 жылғы 1 қыркүйектен бастап өндірілген тамақ өнімдеріне қатысты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0908-ден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Мускат жаңғағы, мацис және кардамон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0909-дан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Анис, анис, аскөк, кориандр, римдік зире немесе волошский зире немесе зире тұқымдары; арша жидектері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Зімбір, шафран, куркума (куркума), тимьян немесе тимьян, лавр жапырағы, карри және басқа да дәмдеуіштер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1211 90 860 8-ден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Тұтынуға жарамды өсімдіктер мен олардың бөліктері (насыбайгүл, розмарин, жалбыз сусындар дайындауға арналған қоспаларды қоспағанда, тамаққа пайдалануға жарамды басқа 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1 қыркүйектен бастап өндірілген тамақ өнімдеріне қатысты міндетті таңбалау 2028 жылғы (таза салмағы 1 грамнан астам).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Жарма дәндерін немесе жарма өнімдерін үрлеу немесе қуыру жолымен алынған дайын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1905 10 000 0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Қытырлақ нандар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40-тан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Кептірілген нан, тосттар және соған ұқсас қуырылған өнімдер (нан үгінділерінен, мейіз, көкнәр тұқымдары және соған ұқсас қоспалары бар сары бидай, оның ішінде ванильді кептірілген нан үгінділерінен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1905 90 550 0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Экструдталған немесе тартылған, ащы немесе тұздалған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 90 900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СЭҚ ТН 1905 тауар позициясының басқа жеріндегі нан-тоқаш өнімдері аталмаған немесе енгізілмеген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2005 20 200 0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тілімдерге кесілген, қуырылған немесе кептірілген, тұздалған немесе тұздалмаған, хош иістендірілген немесе хош иістендірілмеген, герметикалық қаптамадағы, тікелей тұтынуға жарамды картоп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20 800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Консервілеуден басқа тәсілмен дайындалған картоп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2103-тен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Тұздықтарды дайындауға арналған өнімдер және дайын тұздықтар; дәмдік қоспалар мен дәмдеуіштер аралас; қыша ұнтағы және дайын қыша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1 қыркүйектен бастап өндірілген тамақ өнімдеріне қатысты міндетті таңбалау 2028 жылғы (таза салмағы 30 грамм немесе одан аз болатын тұздықтар мен дайын қышадан басқа).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 10 000 0-ден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сорпалар мен сорпалар және оларды дайындауға арналған дайындамалар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 (таза салмағы 10 грамм немесе одан аз сығымдалған өнімдерді (мысалы, сорпалар мен сорпаларды дайындауға арналған брикеттер түріндегі өнімдерді) қоспағанда).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қышқылынан алынған сірке суы және оның алмастырғыштары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жылдың 1 қыркүйегінен бастап 2028 жылдың 1 қыркүйегінен бастап өндірілген тамақ өнімдеріне қатысты міндетті таңбалау.</w:t>
            </w:r>
          </w:p>
          <w:p>
            <w:pPr>
              <w:spacing w:after="20"/>
              <w:ind w:left="20"/>
              <w:jc w:val="both"/>
            </w:pPr>
            <w:r>
              <w:rPr>
                <w:rFonts w:ascii="Times New Roman"/>
                <w:b w:val="false"/>
                <w:i w:val="false"/>
                <w:color w:val="000000"/>
                <w:sz w:val="20"/>
              </w:rPr>
              <w:t>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 сығындысы; құрамында какао жоқ немесе толық майсыздандырылған негізге есептегенде 40 мас% – дан кем какао бар, басқа жерде аталмаған немесе енгізілмеген, ұсақ немесе ірі ұнтақталған ұннан, жармадан, крахмалдан немесе уыт сығындысынан жасалған дайын тамақ өнімдері; құрамында какао жоқ 0401-0404 тауар позицияларының шикізатынан жасалған өзге де дайын тамақ өнімдері немесе құрамында 5 мас% - дан аз какао бар, толық майсыз негізге есептегенде, басқа жерде аталмаған немесе енгізілмеген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өңдеуге ұшыраған немесе ұшырамаған, салмасы бар ( мяса немесе өзге де өнімдерден жасалған) немесе салмасы жоқ, немесе басқа тәсілмен дайындалған немесе спагетти, макарон, кеспе, лазанья, тұшпара, равиоли, каннелони сияқты дайындалмаған макарон өнімдері; пісірілген немесе пісірілмеген кускус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1903 00 000 0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Крахмалдан жасалған, үлпектер, түйіршіктер, дәндер, дәндер немесе басқа ұқсас пішіндер түріндегі тапиока және оның алмастырғыштары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Қуырылмаған дәнді-дақылдар үлпектерінен немесе қуырылмаған дәнді-дақылдар үлпектерінен қуырылған дәнді-дақылдар үлпектерінен немесе ісінген дәнді-дақылдар дәндерінен жасалған қоспалардан алынған дайын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1904 30 000 0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Булгур бидайы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Дәндердің дәндерін үрлеу немесе қуыру жолымен алынған дайын тамақ өнімдері немесе дәнді дақылдар өнімдері (мысалы, жүгері үлпектері); дәнді дақылдар (жүгері дәнінен басқа) дән түрінде немесе үлпек түрінде немесе басқа тәсілмен өңделген дән түрінде (ұсақ және ірі ұнтақталған ұнды, жарманы қоспағанда), бұрын қайнатылған немесе басқа тәсілмен дайындалған, басқа жерде аталмаған немесе енгізілмеген,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бастап мамыр 2029 жылдан бастап өндірілген тамақ өнімдеріне қатысты міндетті таңбалау мамыр 2029 жылдың.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2005 20 100 0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және майда тартылған ұн немесе үлпек түріндегі картоп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мамырынан бастап 2029 жылдың 1 мамырынан бастап өндірілген тамақ өнімдеріне қатысты міндетті таңбалау. Осы тізімді қолдану мақсаттары үшін ЕАЭО СЭҚ ТН кодын да, тауардың атауын да басшылыққа алу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мяса, қосалқы ет өнімдерінен, қаннан немесе өзге де жәндіктерден жасалған дайын және консервіленген өнімдер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құралдармен таңбалануға тиіс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және консервіленген балық, балық уылдырығы (бекіре уылдырығы мен албырт уылдырығынан (қызыл уылдырықтан) басқа) (басқа 1604 31 000 0, 1604 32 001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тізімде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1605-тен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және консервіленген шаян тәрізділер, моллюскалар және өзге де судағы омыртқасыздар (1605 21-ден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Аталған тізбеде көрсетілген тауарлар, егер Еуразиялық экономикалық одақ Кеңесінің Шешімінде көрсетілген "консервіленген өнім" анықтамасына сәйкес келген жағдайда, сәйкестендіру құралдарымен таңбалануға тиіс. 2024 жылғы 29 қарашадағы № 120 комиссиялар.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суын немесе сірке қышқылын қосып дайындалған немесе консервіленген көкөністер, жемістер, жаңғақтар және өсімдіктердің басқа да жеуге жарамды бөліктері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таңбалануға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суын немесе сірке қышқылын қоспай дайындалған немесе консервіленген қызанақтар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таңбалануға жатады. Міндетті таңбалауға таза салмағы 30 грамм болатын тауарлар жатпайды және одан да аз және 1 жасқа дейінгі балаларға арналған балалар тағамы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Сірке суын немесе сірке қышқылын қоспай дайындалған немесе консервіленген саңырауқұлақтар мен трюфельдер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 жылдан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 тауар позициясының өнімдерінен басқа, сірке суы немесе сірке қышқылы қосылмаған, мұздатылмаған, дайындалған немесе консервіленген басқа көкөністер (2005 20-дан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таңбалануға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2006 00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Көкөністер, жемістер, жаңғақтар, жемістердің қабығы және басқалар қантпен консервіленген өсімдік бөліктері (қант шәрбатына малынған, жылтыратылған немесе кәмпиттелген)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міндетті таңбалау 2029 жылғы 1 сәуірден бастап өндірілген консервіленген өнімдердің жекелеген түрлеріне қатысты.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таңбалануға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оның ішінде қант немесе басқа да тәттілендіретін заттар қосып өңдеу жолымен алынған джемдер, жеміс желелері, мармеладтар, жеміс немесе жаңғақ езбелері, жеміс немесе жаңғақ пастасы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таңбалануға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2008 жылдан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тәсілмен дайындалған немесе консервіленген, құрамында қоспалары бар немесе жоқ жемістер, жаңғақтар және өсімдіктердің өзге де жеуге жарамды бөліктері басқа жерде аталмаған немесе енгізілмеген қанттар немесе басқа тәттілендіргіштер немесе спирттер (2008 11, 2008 19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мыналарға жатады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таңбалау.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 20 00-нан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су омыртқасыздарынан, су сүтқоректілерінен және басқа да су жануарларынан, сондай-ақ балдырлардан және басқа да су өсімдіктерінен гомогенделген құрамдас дайын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Еуразиялық экономикалық комиссия Кеңесінің 2024 жылғы 29 қарашадағы № 120 шешімінде көрсетілген "консервіленген өнімдер" анықтамасына сәйкес келген жағдайда сәйкестендіру құралдарымен таңбалауға жатады. Таза салмағы 30 грамм немесе одан аз тауарлар және 1 жасқа дейінгі балаларға арналған балалар тағамы міндетті таңбалауға жатпайды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2104 20 00-нан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мяса, қосалқы ет өнімдерінен, көкөністер мен жемістерден, сондай-ақ саңырауқұлақтар мен жидектерден жасалған гомогенделген құрамдас дайын тамақ өнімдері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жылдың 1 сәуірінен бастап 2029 жылдың 1 сәуірінен бастап өндірілген консервілердің жекелеген түрлеріне қатысты міндетті таңбалау. Осы тізбеде көрсетілген тауарлар, егер Кеңестің шешімінде көрсетілген "консервіленген өнім" анықтамасына сәйкес келген жағдайда, сәйкестендіру құралдарымен таңбалануға тиіс Еуразиялық экономикалық комиссияның 2024 жылғы 29 қарашадағы № 120. Таза салмағы 30 грамм немесе одан аз тауарлар және 1 жасқа дейінгі балаларға арналған балалар тағамы міндетті таңбалауға жатпайды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