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142f" w14:textId="6c31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аудандық мәслихаттың 2025 жылғы 26 желтоқсандағы № 198-VIII "2026-2028 жылдарға арналған Мақат, Доссор кенттерінің және Бәйгетөбе ауылдық округінің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2026 жылғы 7 тамыздағы № 235-VIII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Мақат, Доссор кенттерінің және Бәйгетөбе ауылдық окрігінің бюджеттері туралы" Мақат аудандық мәслихатының 2025 жылғы 26 желтоқсандағы № 198-VIIІ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2026–2028 жылдарға арналған Мақат кенттінің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2026 жылға келесідей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1 312 198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120 869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39 744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1 143 524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1 312 198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 бюджеттік несиелер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7 111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7 111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2026–2028 жылдарға арналған Доссор кенттінің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2026 жылға келесідей көлемдерде бекiтiлсiн: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616 152 мың теңге,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83 990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7 176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1 292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520 673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616 152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 бюджеттік несиелер – 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3 021 мың теңге: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3 021 мың теңге.".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2026–2028 жылдарға арналған Бәйгетөбе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2026 жылға келесідей көлемдерде бекiтiлсiн: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113 299 мың теңге,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16 027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3 482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88 383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113 299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 бюджеттік несиелер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5 407 мың теңге: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5 407 мың теңге.".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комиссиясына жүктелсін.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қаңтардан бастап қолданысқа енгiзiледi.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Шаңғалаев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Макат кентінің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қызметі жүргені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Доссор кентінің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қызметі жүргені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арналған Бәйгетөбе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